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B1A74" w14:textId="77777777" w:rsidR="003958F8" w:rsidRDefault="00000000">
      <w:pPr>
        <w:spacing w:after="150"/>
      </w:pPr>
      <w:r>
        <w:rPr>
          <w:rFonts w:ascii="Arial"/>
          <w:color w:val="000000"/>
        </w:rPr>
        <w:t>﻿</w:t>
      </w:r>
      <w:proofErr w:type="spellStart"/>
      <w:r>
        <w:rPr>
          <w:color w:val="000000"/>
        </w:rPr>
        <w:t>Преузето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</w:t>
      </w:r>
      <w:proofErr w:type="spellEnd"/>
      <w:r>
        <w:rPr>
          <w:color w:val="000000"/>
        </w:rPr>
        <w:t xml:space="preserve">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14:paraId="07927EB4" w14:textId="77777777" w:rsidR="003958F8" w:rsidRDefault="00000000">
      <w:pPr>
        <w:spacing w:after="150"/>
      </w:pP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основу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члана</w:t>
      </w:r>
      <w:proofErr w:type="spellEnd"/>
      <w:r>
        <w:rPr>
          <w:color w:val="000000"/>
        </w:rPr>
        <w:t xml:space="preserve"> 38. </w:t>
      </w:r>
      <w:proofErr w:type="spellStart"/>
      <w:r>
        <w:rPr>
          <w:color w:val="000000"/>
        </w:rPr>
        <w:t>став</w:t>
      </w:r>
      <w:proofErr w:type="spellEnd"/>
      <w:r>
        <w:rPr>
          <w:color w:val="000000"/>
        </w:rPr>
        <w:t xml:space="preserve"> 1. </w:t>
      </w:r>
      <w:proofErr w:type="spellStart"/>
      <w:r>
        <w:rPr>
          <w:color w:val="000000"/>
        </w:rPr>
        <w:t>Закона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планском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систему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  <w:r>
        <w:rPr>
          <w:color w:val="000000"/>
        </w:rPr>
        <w:t xml:space="preserve"> („</w:t>
      </w:r>
      <w:proofErr w:type="spellStart"/>
      <w:r>
        <w:rPr>
          <w:color w:val="000000"/>
        </w:rPr>
        <w:t>Службени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гласник</w:t>
      </w:r>
      <w:proofErr w:type="spellEnd"/>
      <w:r>
        <w:rPr>
          <w:color w:val="000000"/>
        </w:rPr>
        <w:t xml:space="preserve"> РС”, </w:t>
      </w:r>
      <w:proofErr w:type="spellStart"/>
      <w:r>
        <w:rPr>
          <w:color w:val="000000"/>
        </w:rPr>
        <w:t>број</w:t>
      </w:r>
      <w:proofErr w:type="spellEnd"/>
      <w:r>
        <w:rPr>
          <w:color w:val="000000"/>
        </w:rPr>
        <w:t xml:space="preserve"> 30/18) и </w:t>
      </w:r>
      <w:proofErr w:type="spellStart"/>
      <w:r>
        <w:rPr>
          <w:color w:val="000000"/>
        </w:rPr>
        <w:t>члана</w:t>
      </w:r>
      <w:proofErr w:type="spellEnd"/>
      <w:r>
        <w:rPr>
          <w:color w:val="000000"/>
        </w:rPr>
        <w:t xml:space="preserve"> 17. </w:t>
      </w:r>
      <w:proofErr w:type="spellStart"/>
      <w:r>
        <w:rPr>
          <w:color w:val="000000"/>
        </w:rPr>
        <w:t>став</w:t>
      </w:r>
      <w:proofErr w:type="spellEnd"/>
      <w:r>
        <w:rPr>
          <w:color w:val="000000"/>
        </w:rPr>
        <w:t xml:space="preserve"> 1. </w:t>
      </w:r>
      <w:proofErr w:type="spellStart"/>
      <w:r>
        <w:rPr>
          <w:color w:val="000000"/>
        </w:rPr>
        <w:t>Закона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Влади</w:t>
      </w:r>
      <w:proofErr w:type="spellEnd"/>
      <w:r>
        <w:rPr>
          <w:color w:val="000000"/>
        </w:rPr>
        <w:t xml:space="preserve"> („</w:t>
      </w:r>
      <w:proofErr w:type="spellStart"/>
      <w:r>
        <w:rPr>
          <w:color w:val="000000"/>
        </w:rPr>
        <w:t>Службени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гласник</w:t>
      </w:r>
      <w:proofErr w:type="spellEnd"/>
      <w:r>
        <w:rPr>
          <w:color w:val="000000"/>
        </w:rPr>
        <w:t xml:space="preserve"> РС”, </w:t>
      </w:r>
      <w:proofErr w:type="spellStart"/>
      <w:r>
        <w:rPr>
          <w:color w:val="000000"/>
        </w:rPr>
        <w:t>бр</w:t>
      </w:r>
      <w:proofErr w:type="spellEnd"/>
      <w:r>
        <w:rPr>
          <w:color w:val="000000"/>
        </w:rPr>
        <w:t xml:space="preserve">. 55/05, 71/05 – </w:t>
      </w:r>
      <w:proofErr w:type="spellStart"/>
      <w:r>
        <w:rPr>
          <w:color w:val="000000"/>
        </w:rPr>
        <w:t>исправка</w:t>
      </w:r>
      <w:proofErr w:type="spellEnd"/>
      <w:r>
        <w:rPr>
          <w:color w:val="000000"/>
        </w:rPr>
        <w:t xml:space="preserve">, 101/07, 65/08, 16/11, 68/12 – УС, 72/12, 7/14 – УС, 44/14 и 30/18 – </w:t>
      </w:r>
      <w:proofErr w:type="spellStart"/>
      <w:r>
        <w:rPr>
          <w:color w:val="000000"/>
        </w:rPr>
        <w:t>др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закон</w:t>
      </w:r>
      <w:proofErr w:type="spellEnd"/>
      <w:r>
        <w:rPr>
          <w:color w:val="000000"/>
        </w:rPr>
        <w:t>),</w:t>
      </w:r>
    </w:p>
    <w:p w14:paraId="1A137976" w14:textId="77777777" w:rsidR="003958F8" w:rsidRDefault="00000000">
      <w:pPr>
        <w:spacing w:after="150"/>
      </w:pPr>
      <w:proofErr w:type="spellStart"/>
      <w:r>
        <w:rPr>
          <w:color w:val="000000"/>
        </w:rPr>
        <w:t>Влада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усваја</w:t>
      </w:r>
      <w:proofErr w:type="spellEnd"/>
    </w:p>
    <w:p w14:paraId="782774F0" w14:textId="77777777" w:rsidR="003958F8" w:rsidRDefault="00000000">
      <w:pPr>
        <w:spacing w:after="225"/>
        <w:jc w:val="center"/>
      </w:pPr>
      <w:r>
        <w:rPr>
          <w:b/>
          <w:color w:val="000000"/>
        </w:rPr>
        <w:t>АКЦИОНИ ПЛАН</w:t>
      </w:r>
    </w:p>
    <w:p w14:paraId="1CBE098F" w14:textId="77777777" w:rsidR="003958F8" w:rsidRDefault="00000000">
      <w:pPr>
        <w:spacing w:after="225"/>
        <w:jc w:val="center"/>
      </w:pPr>
      <w:proofErr w:type="spellStart"/>
      <w:r>
        <w:rPr>
          <w:b/>
          <w:color w:val="000000"/>
        </w:rPr>
        <w:t>за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период</w:t>
      </w:r>
      <w:proofErr w:type="spellEnd"/>
      <w:r>
        <w:rPr>
          <w:b/>
          <w:color w:val="000000"/>
        </w:rPr>
        <w:t xml:space="preserve"> 2022–2024. </w:t>
      </w:r>
      <w:proofErr w:type="spellStart"/>
      <w:r>
        <w:rPr>
          <w:b/>
          <w:color w:val="000000"/>
        </w:rPr>
        <w:t>године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за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спровођење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Стратегије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за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социјално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укључивање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Рома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Ромкиња</w:t>
      </w:r>
      <w:proofErr w:type="spellEnd"/>
      <w:r>
        <w:rPr>
          <w:b/>
          <w:color w:val="000000"/>
        </w:rPr>
        <w:t xml:space="preserve"> у </w:t>
      </w:r>
      <w:proofErr w:type="spellStart"/>
      <w:r>
        <w:rPr>
          <w:b/>
          <w:color w:val="000000"/>
        </w:rPr>
        <w:t>Републици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Србији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за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период</w:t>
      </w:r>
      <w:proofErr w:type="spellEnd"/>
      <w:r>
        <w:rPr>
          <w:b/>
          <w:color w:val="000000"/>
        </w:rPr>
        <w:t xml:space="preserve"> 2022–2030. </w:t>
      </w:r>
      <w:proofErr w:type="spellStart"/>
      <w:r>
        <w:rPr>
          <w:b/>
          <w:color w:val="000000"/>
        </w:rPr>
        <w:t>године</w:t>
      </w:r>
      <w:proofErr w:type="spellEnd"/>
    </w:p>
    <w:p w14:paraId="41817BDB" w14:textId="77777777" w:rsidR="003958F8" w:rsidRDefault="00000000">
      <w:pPr>
        <w:spacing w:after="120"/>
        <w:jc w:val="center"/>
      </w:pPr>
      <w:r>
        <w:rPr>
          <w:color w:val="000000"/>
        </w:rPr>
        <w:t>"</w:t>
      </w:r>
      <w:proofErr w:type="spellStart"/>
      <w:r>
        <w:rPr>
          <w:color w:val="000000"/>
        </w:rPr>
        <w:t>Службени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гласник</w:t>
      </w:r>
      <w:proofErr w:type="spellEnd"/>
      <w:r>
        <w:rPr>
          <w:color w:val="000000"/>
        </w:rPr>
        <w:t xml:space="preserve"> РС", </w:t>
      </w:r>
      <w:proofErr w:type="spellStart"/>
      <w:r>
        <w:rPr>
          <w:color w:val="000000"/>
        </w:rPr>
        <w:t>број</w:t>
      </w:r>
      <w:proofErr w:type="spellEnd"/>
      <w:r>
        <w:rPr>
          <w:color w:val="000000"/>
        </w:rPr>
        <w:t xml:space="preserve"> 105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14. </w:t>
      </w:r>
      <w:proofErr w:type="spellStart"/>
      <w:r>
        <w:rPr>
          <w:color w:val="000000"/>
        </w:rPr>
        <w:t>септембра</w:t>
      </w:r>
      <w:proofErr w:type="spellEnd"/>
      <w:r>
        <w:rPr>
          <w:color w:val="000000"/>
        </w:rPr>
        <w:t xml:space="preserve"> 2022.</w:t>
      </w:r>
    </w:p>
    <w:p w14:paraId="1F795049" w14:textId="77777777" w:rsidR="003958F8" w:rsidRDefault="00000000">
      <w:pPr>
        <w:spacing w:after="120"/>
        <w:jc w:val="center"/>
      </w:pPr>
      <w:r>
        <w:rPr>
          <w:b/>
          <w:color w:val="000000"/>
        </w:rPr>
        <w:t xml:space="preserve">I. </w:t>
      </w:r>
      <w:proofErr w:type="spellStart"/>
      <w:r>
        <w:rPr>
          <w:b/>
          <w:color w:val="000000"/>
        </w:rPr>
        <w:t>Увод</w:t>
      </w:r>
      <w:proofErr w:type="spellEnd"/>
    </w:p>
    <w:p w14:paraId="0C09BE30" w14:textId="77777777" w:rsidR="003958F8" w:rsidRDefault="00000000">
      <w:pPr>
        <w:spacing w:after="150"/>
      </w:pPr>
      <w:proofErr w:type="spellStart"/>
      <w:r>
        <w:rPr>
          <w:color w:val="000000"/>
        </w:rPr>
        <w:t>Стратегија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Републици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2016. </w:t>
      </w:r>
      <w:proofErr w:type="spellStart"/>
      <w:r>
        <w:rPr>
          <w:color w:val="000000"/>
        </w:rPr>
        <w:t>до</w:t>
      </w:r>
      <w:proofErr w:type="spellEnd"/>
      <w:r>
        <w:rPr>
          <w:color w:val="000000"/>
        </w:rPr>
        <w:t xml:space="preserve"> 2025.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била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усвојена</w:t>
      </w:r>
      <w:proofErr w:type="spellEnd"/>
      <w:r>
        <w:rPr>
          <w:color w:val="000000"/>
        </w:rPr>
        <w:t xml:space="preserve"> 3. </w:t>
      </w:r>
      <w:proofErr w:type="spellStart"/>
      <w:r>
        <w:rPr>
          <w:color w:val="000000"/>
        </w:rPr>
        <w:t>марта</w:t>
      </w:r>
      <w:proofErr w:type="spellEnd"/>
      <w:r>
        <w:rPr>
          <w:color w:val="000000"/>
        </w:rPr>
        <w:t xml:space="preserve"> 2016.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као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наставак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претходне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унапређивање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положаја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2009–2015.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Република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донела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Закон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планском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систему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  <w:r>
        <w:rPr>
          <w:color w:val="000000"/>
        </w:rPr>
        <w:t xml:space="preserve"> 2018.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којим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прoписују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форма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садржај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друге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карактеристике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планских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документата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Република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придружила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Декларацији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партнера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Западног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Балкана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интеграцији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оквиру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процеса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проширења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Европске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уније</w:t>
      </w:r>
      <w:proofErr w:type="spellEnd"/>
      <w:r>
        <w:rPr>
          <w:color w:val="000000"/>
        </w:rPr>
        <w:t xml:space="preserve"> (у </w:t>
      </w:r>
      <w:proofErr w:type="spellStart"/>
      <w:r>
        <w:rPr>
          <w:color w:val="000000"/>
        </w:rPr>
        <w:t>даљем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тексту</w:t>
      </w:r>
      <w:proofErr w:type="spellEnd"/>
      <w:r>
        <w:rPr>
          <w:color w:val="000000"/>
        </w:rPr>
        <w:t xml:space="preserve">: </w:t>
      </w:r>
      <w:proofErr w:type="spellStart"/>
      <w:r>
        <w:rPr>
          <w:color w:val="000000"/>
        </w:rPr>
        <w:t>Познањска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декларација</w:t>
      </w:r>
      <w:proofErr w:type="spellEnd"/>
      <w:r>
        <w:rPr>
          <w:color w:val="000000"/>
        </w:rPr>
        <w:t xml:space="preserve">) 2019.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Европска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унија</w:t>
      </w:r>
      <w:proofErr w:type="spellEnd"/>
      <w:r>
        <w:rPr>
          <w:color w:val="000000"/>
        </w:rPr>
        <w:t xml:space="preserve"> (ЕУ)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усвојила</w:t>
      </w:r>
      <w:proofErr w:type="spellEnd"/>
      <w:r>
        <w:rPr>
          <w:color w:val="000000"/>
        </w:rPr>
        <w:t xml:space="preserve"> ЕУ </w:t>
      </w:r>
      <w:proofErr w:type="spellStart"/>
      <w:r>
        <w:rPr>
          <w:color w:val="000000"/>
        </w:rPr>
        <w:t>Стратешки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оквир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једнакост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учешће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</w:t>
      </w:r>
      <w:proofErr w:type="spellEnd"/>
      <w:r>
        <w:rPr>
          <w:color w:val="000000"/>
        </w:rPr>
        <w:t xml:space="preserve"> 2030.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(у </w:t>
      </w:r>
      <w:proofErr w:type="spellStart"/>
      <w:r>
        <w:rPr>
          <w:color w:val="000000"/>
        </w:rPr>
        <w:t>даљем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тексту</w:t>
      </w:r>
      <w:proofErr w:type="spellEnd"/>
      <w:r>
        <w:rPr>
          <w:color w:val="000000"/>
        </w:rPr>
        <w:t xml:space="preserve">: ЕУ </w:t>
      </w:r>
      <w:proofErr w:type="spellStart"/>
      <w:r>
        <w:rPr>
          <w:color w:val="000000"/>
        </w:rPr>
        <w:t>Стратешки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оквир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Роме</w:t>
      </w:r>
      <w:proofErr w:type="spellEnd"/>
      <w:r>
        <w:rPr>
          <w:color w:val="000000"/>
        </w:rPr>
        <w:t xml:space="preserve">). </w:t>
      </w:r>
      <w:proofErr w:type="spellStart"/>
      <w:r>
        <w:rPr>
          <w:color w:val="000000"/>
        </w:rPr>
        <w:t>Поред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тога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приликом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израде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овог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узете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обзир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препоруке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Четвртог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мишљења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Саветодавног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комитета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Оквирне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конвенције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заштиту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националних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мањина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26. </w:t>
      </w:r>
      <w:proofErr w:type="spellStart"/>
      <w:r>
        <w:rPr>
          <w:color w:val="000000"/>
        </w:rPr>
        <w:t>jуна</w:t>
      </w:r>
      <w:proofErr w:type="spellEnd"/>
      <w:r>
        <w:rPr>
          <w:color w:val="000000"/>
        </w:rPr>
        <w:t xml:space="preserve"> 2019.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>.</w:t>
      </w:r>
    </w:p>
    <w:p w14:paraId="6CD1FDB8" w14:textId="77777777" w:rsidR="003958F8" w:rsidRDefault="00000000">
      <w:pPr>
        <w:spacing w:after="150"/>
      </w:pPr>
      <w:r>
        <w:rPr>
          <w:color w:val="000000"/>
        </w:rPr>
        <w:t xml:space="preserve">С </w:t>
      </w:r>
      <w:proofErr w:type="spellStart"/>
      <w:r>
        <w:rPr>
          <w:color w:val="000000"/>
        </w:rPr>
        <w:t>обзиром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измењен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контекст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као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наведена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нова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документа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произашла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потреба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постојећа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Републици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2016. </w:t>
      </w:r>
      <w:proofErr w:type="spellStart"/>
      <w:r>
        <w:rPr>
          <w:color w:val="000000"/>
        </w:rPr>
        <w:t>до</w:t>
      </w:r>
      <w:proofErr w:type="spellEnd"/>
      <w:r>
        <w:rPr>
          <w:color w:val="000000"/>
        </w:rPr>
        <w:t xml:space="preserve"> 2025.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ревидира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усагласи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Законом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планском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систему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као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Уредбом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методологији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управљања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политикама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анализи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ефеката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политика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садржају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појединачних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докумената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политика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Затим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Стратегија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усклађена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Познањском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декларацијом</w:t>
      </w:r>
      <w:proofErr w:type="spellEnd"/>
      <w:r>
        <w:rPr>
          <w:color w:val="000000"/>
        </w:rPr>
        <w:t xml:space="preserve"> и ЕУ </w:t>
      </w:r>
      <w:proofErr w:type="spellStart"/>
      <w:r>
        <w:rPr>
          <w:color w:val="000000"/>
        </w:rPr>
        <w:t>Стратешким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оквиром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Роме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људска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мањинска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друштвени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дијалог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покренуло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иницијативу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ревизију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Републици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2016. </w:t>
      </w:r>
      <w:proofErr w:type="spellStart"/>
      <w:r>
        <w:rPr>
          <w:color w:val="000000"/>
        </w:rPr>
        <w:t>до</w:t>
      </w:r>
      <w:proofErr w:type="spellEnd"/>
      <w:r>
        <w:rPr>
          <w:color w:val="000000"/>
        </w:rPr>
        <w:t xml:space="preserve"> 2025.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као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надлежни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предлагач</w:t>
      </w:r>
      <w:proofErr w:type="spellEnd"/>
      <w:r>
        <w:rPr>
          <w:color w:val="000000"/>
        </w:rPr>
        <w:t xml:space="preserve">, а у </w:t>
      </w:r>
      <w:proofErr w:type="spellStart"/>
      <w:r>
        <w:rPr>
          <w:color w:val="000000"/>
        </w:rPr>
        <w:t>складу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чланом</w:t>
      </w:r>
      <w:proofErr w:type="spellEnd"/>
      <w:r>
        <w:rPr>
          <w:color w:val="000000"/>
        </w:rPr>
        <w:t xml:space="preserve"> 29. </w:t>
      </w:r>
      <w:proofErr w:type="spellStart"/>
      <w:r>
        <w:rPr>
          <w:color w:val="000000"/>
        </w:rPr>
        <w:t>став</w:t>
      </w:r>
      <w:proofErr w:type="spellEnd"/>
      <w:r>
        <w:rPr>
          <w:color w:val="000000"/>
        </w:rPr>
        <w:t xml:space="preserve"> 1. </w:t>
      </w:r>
      <w:proofErr w:type="spellStart"/>
      <w:r>
        <w:rPr>
          <w:color w:val="000000"/>
        </w:rPr>
        <w:t>Закона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планском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систему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  <w:r>
        <w:rPr>
          <w:color w:val="000000"/>
        </w:rPr>
        <w:t xml:space="preserve">. У </w:t>
      </w:r>
      <w:proofErr w:type="spellStart"/>
      <w:r>
        <w:rPr>
          <w:color w:val="000000"/>
        </w:rPr>
        <w:t>складу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наведеним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документима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спровођења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2022. </w:t>
      </w:r>
      <w:proofErr w:type="spellStart"/>
      <w:r>
        <w:rPr>
          <w:color w:val="000000"/>
        </w:rPr>
        <w:t>до</w:t>
      </w:r>
      <w:proofErr w:type="spellEnd"/>
      <w:r>
        <w:rPr>
          <w:color w:val="000000"/>
        </w:rPr>
        <w:t xml:space="preserve"> 2030.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Стратегијa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Републици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2022–2030.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(у </w:t>
      </w:r>
      <w:proofErr w:type="spellStart"/>
      <w:r>
        <w:rPr>
          <w:color w:val="000000"/>
        </w:rPr>
        <w:t>даљем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тексту</w:t>
      </w:r>
      <w:proofErr w:type="spellEnd"/>
      <w:r>
        <w:rPr>
          <w:color w:val="000000"/>
        </w:rPr>
        <w:t xml:space="preserve">: </w:t>
      </w:r>
      <w:proofErr w:type="spellStart"/>
      <w:r>
        <w:rPr>
          <w:color w:val="000000"/>
        </w:rPr>
        <w:t>Стратегија</w:t>
      </w:r>
      <w:proofErr w:type="spellEnd"/>
      <w:r>
        <w:rPr>
          <w:color w:val="000000"/>
        </w:rPr>
        <w:t xml:space="preserve">)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усаглашена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lastRenderedPageBreak/>
        <w:t>нивоу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Стручне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групе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Координационог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тела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унапређење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положаја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праћење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реализације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Републици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2016. </w:t>
      </w:r>
      <w:proofErr w:type="spellStart"/>
      <w:r>
        <w:rPr>
          <w:color w:val="000000"/>
        </w:rPr>
        <w:t>до</w:t>
      </w:r>
      <w:proofErr w:type="spellEnd"/>
      <w:r>
        <w:rPr>
          <w:color w:val="000000"/>
        </w:rPr>
        <w:t xml:space="preserve"> 2025.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(у </w:t>
      </w:r>
      <w:proofErr w:type="spellStart"/>
      <w:r>
        <w:rPr>
          <w:color w:val="000000"/>
        </w:rPr>
        <w:t>даљем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тексту</w:t>
      </w:r>
      <w:proofErr w:type="spellEnd"/>
      <w:r>
        <w:rPr>
          <w:color w:val="000000"/>
        </w:rPr>
        <w:t xml:space="preserve">: </w:t>
      </w:r>
      <w:proofErr w:type="spellStart"/>
      <w:r>
        <w:rPr>
          <w:color w:val="000000"/>
        </w:rPr>
        <w:t>Координационо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тело</w:t>
      </w:r>
      <w:proofErr w:type="spellEnd"/>
      <w:r>
        <w:rPr>
          <w:color w:val="000000"/>
        </w:rPr>
        <w:t>).</w:t>
      </w:r>
    </w:p>
    <w:p w14:paraId="4EFF6438" w14:textId="77777777" w:rsidR="003958F8" w:rsidRDefault="00000000">
      <w:pPr>
        <w:spacing w:after="120"/>
        <w:jc w:val="center"/>
      </w:pPr>
      <w:r>
        <w:rPr>
          <w:b/>
          <w:color w:val="000000"/>
        </w:rPr>
        <w:t xml:space="preserve">II. </w:t>
      </w:r>
      <w:proofErr w:type="spellStart"/>
      <w:r>
        <w:rPr>
          <w:b/>
          <w:color w:val="000000"/>
        </w:rPr>
        <w:t>Методологија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израде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акционог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плана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консултативни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процес</w:t>
      </w:r>
      <w:proofErr w:type="spellEnd"/>
    </w:p>
    <w:p w14:paraId="36B4933C" w14:textId="77777777" w:rsidR="003958F8" w:rsidRDefault="00000000">
      <w:pPr>
        <w:spacing w:after="150"/>
      </w:pPr>
      <w:proofErr w:type="spellStart"/>
      <w:r>
        <w:rPr>
          <w:color w:val="000000"/>
        </w:rPr>
        <w:t>Одлуком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Владе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оснивању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Координационог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тела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унапређење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положаја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праћење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реализације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Републици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2016. </w:t>
      </w:r>
      <w:proofErr w:type="spellStart"/>
      <w:r>
        <w:rPr>
          <w:color w:val="000000"/>
        </w:rPr>
        <w:t>до</w:t>
      </w:r>
      <w:proofErr w:type="spellEnd"/>
      <w:r>
        <w:rPr>
          <w:color w:val="000000"/>
        </w:rPr>
        <w:t xml:space="preserve"> 2025. године</w:t>
      </w:r>
      <w:r>
        <w:rPr>
          <w:color w:val="000000"/>
          <w:vertAlign w:val="superscript"/>
        </w:rPr>
        <w:t>1</w:t>
      </w:r>
      <w:r>
        <w:rPr>
          <w:color w:val="000000"/>
        </w:rPr>
        <w:t xml:space="preserve">, </w:t>
      </w:r>
      <w:proofErr w:type="spellStart"/>
      <w:r>
        <w:rPr>
          <w:color w:val="000000"/>
        </w:rPr>
        <w:t>створени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предуслови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континуиран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инклузиван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процес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рада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кључним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документима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чију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израду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захтева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нови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регулаторни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процес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планирања</w:t>
      </w:r>
      <w:proofErr w:type="spellEnd"/>
      <w:r>
        <w:rPr>
          <w:color w:val="000000"/>
        </w:rPr>
        <w:t>.</w:t>
      </w:r>
    </w:p>
    <w:p w14:paraId="488124EF" w14:textId="77777777" w:rsidR="003958F8" w:rsidRDefault="00000000">
      <w:pPr>
        <w:spacing w:after="150"/>
      </w:pPr>
      <w:r>
        <w:rPr>
          <w:color w:val="000000"/>
        </w:rPr>
        <w:t xml:space="preserve">У </w:t>
      </w:r>
      <w:proofErr w:type="spellStart"/>
      <w:r>
        <w:rPr>
          <w:color w:val="000000"/>
        </w:rPr>
        <w:t>оквиру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Координационог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тела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оформљена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Стручна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група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коју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чине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представници</w:t>
      </w:r>
      <w:proofErr w:type="spellEnd"/>
      <w:r>
        <w:rPr>
          <w:color w:val="000000"/>
        </w:rPr>
        <w:t xml:space="preserve">: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просвете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науке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технолошког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развоја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запошљавање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борачка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социјална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питања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здравља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грађевинарства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саобраћаја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инфраструктуре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унутрашњих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послова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финансија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правде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државне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управе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локалне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самоуправе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европске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интеграције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културе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информисања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Националног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савета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ромске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националне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мањине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Тима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смањење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сиромаштва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Сталне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конференције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градова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општина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Републичког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секретаријата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политике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Платформе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цивилног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друштва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Стручном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групом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руководи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Нинослав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Јовановић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државни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секретар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Министарству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људска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мањинска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друштвени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дијалог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Техничку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подршку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Координационом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телу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Стручној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групи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пружа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Одсек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унапређење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положаја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Стратегија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Републици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2022–2030.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припремљена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основу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анализе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доступних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докумената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анализе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актуелног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контекста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Координационо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тело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Стручна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група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прикупили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мишљења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релевантних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институција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широког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круга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организација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цивилног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друштва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саме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ромске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националне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заједнице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Републици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те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основу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прикупљених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мишљења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припремили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коначан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текст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који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предложен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усвајање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Влади</w:t>
      </w:r>
      <w:proofErr w:type="spellEnd"/>
      <w:r>
        <w:rPr>
          <w:color w:val="000000"/>
        </w:rPr>
        <w:t>.</w:t>
      </w:r>
    </w:p>
    <w:p w14:paraId="1D72D13F" w14:textId="77777777" w:rsidR="003958F8" w:rsidRDefault="00000000">
      <w:pPr>
        <w:spacing w:after="150"/>
      </w:pPr>
      <w:proofErr w:type="spellStart"/>
      <w:r>
        <w:rPr>
          <w:color w:val="000000"/>
        </w:rPr>
        <w:t>Стратегија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заснована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постојећим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стратешким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правним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институционалним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ресурсима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Институционални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ресурси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припрему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спровођење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праћење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процену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Координационо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телo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унапређење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положаја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праћење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реализације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људска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мањинска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друштвени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дијалог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Министарка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овог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ресора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као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Национална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контакт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особа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Тим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смањење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сиромаштва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ресорна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задужена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воде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политике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интереса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остваривање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стратешких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независне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националне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институције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lastRenderedPageBreak/>
        <w:t>једнакост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људска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статистику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јединице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локалне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самоуправе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као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Национални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савет</w:t>
      </w:r>
      <w:proofErr w:type="spellEnd"/>
      <w:r>
        <w:rPr>
          <w:color w:val="000000"/>
        </w:rPr>
        <w:t>.</w:t>
      </w:r>
    </w:p>
    <w:p w14:paraId="58D2315B" w14:textId="77777777" w:rsidR="003958F8" w:rsidRDefault="00000000">
      <w:pPr>
        <w:spacing w:after="150"/>
      </w:pPr>
      <w:proofErr w:type="spellStart"/>
      <w:r>
        <w:rPr>
          <w:color w:val="000000"/>
        </w:rPr>
        <w:t>Акциони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2022–2024.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спровођење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Републици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2022–2030.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(у </w:t>
      </w:r>
      <w:proofErr w:type="spellStart"/>
      <w:r>
        <w:rPr>
          <w:color w:val="000000"/>
        </w:rPr>
        <w:t>даљем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тексту</w:t>
      </w:r>
      <w:proofErr w:type="spellEnd"/>
      <w:r>
        <w:rPr>
          <w:color w:val="000000"/>
        </w:rPr>
        <w:t xml:space="preserve">: </w:t>
      </w:r>
      <w:proofErr w:type="spellStart"/>
      <w:r>
        <w:rPr>
          <w:color w:val="000000"/>
        </w:rPr>
        <w:t>Акциони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</w:t>
      </w:r>
      <w:proofErr w:type="spellEnd"/>
      <w:r>
        <w:rPr>
          <w:color w:val="000000"/>
        </w:rPr>
        <w:t xml:space="preserve">) – </w:t>
      </w:r>
      <w:proofErr w:type="spellStart"/>
      <w:r>
        <w:rPr>
          <w:color w:val="000000"/>
        </w:rPr>
        <w:t>ови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документи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политике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први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пут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заснивају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методологији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израде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дефинисаној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Законом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планском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систему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пратећим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подзаконским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актима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чија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примена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осигурава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квалитет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израде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докумената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политике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Акциони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као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документ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политике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операционализује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опште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посебне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циљеве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постављене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Стратегијом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дефинише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приоритете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погледу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времена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остваривања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конкретних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активности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прецизира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неопходна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финансијска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средстава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њихово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спровођење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поставља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показатеље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нивоу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ефеката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исхода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резултата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Стога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остваривање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општег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посебних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циљева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дефинисани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Стратегијом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великој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зависи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односно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успешности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примене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координације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спровођења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активности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планиране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планом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Акциони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како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наведено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обухвата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2022. </w:t>
      </w:r>
      <w:proofErr w:type="spellStart"/>
      <w:r>
        <w:rPr>
          <w:color w:val="000000"/>
        </w:rPr>
        <w:t>до</w:t>
      </w:r>
      <w:proofErr w:type="spellEnd"/>
      <w:r>
        <w:rPr>
          <w:color w:val="000000"/>
        </w:rPr>
        <w:t xml:space="preserve"> 2024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, а </w:t>
      </w:r>
      <w:proofErr w:type="spellStart"/>
      <w:r>
        <w:rPr>
          <w:color w:val="000000"/>
        </w:rPr>
        <w:t>конкретизацијом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активности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ће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бити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предузете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наведеном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унапређује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деловање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одговорих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институција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омогућава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праћење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постигнутих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резултата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квалитетно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извештавање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као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благовремена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ревизија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циљева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идентификованих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зарад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бољег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планирања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будућности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Акциони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структурно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подељен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односу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један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општи</w:t>
      </w:r>
      <w:proofErr w:type="spellEnd"/>
      <w:r>
        <w:rPr>
          <w:color w:val="000000"/>
        </w:rPr>
        <w:t xml:space="preserve"> и 7 </w:t>
      </w:r>
      <w:proofErr w:type="spellStart"/>
      <w:r>
        <w:rPr>
          <w:color w:val="000000"/>
        </w:rPr>
        <w:t>посебниих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циљева</w:t>
      </w:r>
      <w:proofErr w:type="spellEnd"/>
      <w:r>
        <w:rPr>
          <w:color w:val="000000"/>
        </w:rPr>
        <w:t>:</w:t>
      </w:r>
    </w:p>
    <w:p w14:paraId="12BC573D" w14:textId="77777777" w:rsidR="003958F8" w:rsidRDefault="00000000">
      <w:pPr>
        <w:spacing w:after="150"/>
      </w:pPr>
      <w:r>
        <w:rPr>
          <w:b/>
          <w:color w:val="000000"/>
        </w:rPr>
        <w:t>–</w:t>
      </w:r>
      <w:r>
        <w:rPr>
          <w:color w:val="000000"/>
        </w:rPr>
        <w:t xml:space="preserve"> </w:t>
      </w:r>
      <w:r>
        <w:rPr>
          <w:b/>
          <w:color w:val="000000"/>
        </w:rPr>
        <w:t xml:space="preserve">ОПШТИ ЦИЉ: </w:t>
      </w:r>
      <w:proofErr w:type="spellStart"/>
      <w:r>
        <w:rPr>
          <w:b/>
          <w:color w:val="000000"/>
        </w:rPr>
        <w:t>Унапређење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квалитета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живота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Рома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Ромкиња</w:t>
      </w:r>
      <w:proofErr w:type="spellEnd"/>
      <w:r>
        <w:rPr>
          <w:b/>
          <w:color w:val="000000"/>
        </w:rPr>
        <w:t xml:space="preserve"> у </w:t>
      </w:r>
      <w:proofErr w:type="spellStart"/>
      <w:r>
        <w:rPr>
          <w:b/>
          <w:color w:val="000000"/>
        </w:rPr>
        <w:t>Републици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Србији</w:t>
      </w:r>
      <w:proofErr w:type="spellEnd"/>
      <w:r>
        <w:rPr>
          <w:b/>
          <w:color w:val="000000"/>
        </w:rPr>
        <w:t xml:space="preserve">, </w:t>
      </w:r>
      <w:proofErr w:type="spellStart"/>
      <w:r>
        <w:rPr>
          <w:b/>
          <w:color w:val="000000"/>
        </w:rPr>
        <w:t>уз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уважавање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људских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мањинских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права</w:t>
      </w:r>
      <w:proofErr w:type="spellEnd"/>
      <w:r>
        <w:rPr>
          <w:b/>
          <w:color w:val="000000"/>
        </w:rPr>
        <w:t xml:space="preserve">, </w:t>
      </w:r>
      <w:proofErr w:type="spellStart"/>
      <w:r>
        <w:rPr>
          <w:b/>
          <w:color w:val="000000"/>
        </w:rPr>
        <w:t>елиминисање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дискриминације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циганизма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као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облика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расизма</w:t>
      </w:r>
      <w:proofErr w:type="spellEnd"/>
      <w:r>
        <w:rPr>
          <w:b/>
          <w:color w:val="000000"/>
        </w:rPr>
        <w:t>,</w:t>
      </w:r>
      <w:r>
        <w:rPr>
          <w:color w:val="000000"/>
        </w:rPr>
        <w:t xml:space="preserve"> </w:t>
      </w:r>
      <w:r>
        <w:rPr>
          <w:b/>
          <w:color w:val="000000"/>
        </w:rPr>
        <w:t xml:space="preserve">и </w:t>
      </w:r>
      <w:proofErr w:type="spellStart"/>
      <w:r>
        <w:rPr>
          <w:b/>
          <w:color w:val="000000"/>
        </w:rPr>
        <w:t>постизање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веће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социјалне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укључености</w:t>
      </w:r>
      <w:proofErr w:type="spellEnd"/>
      <w:r>
        <w:rPr>
          <w:b/>
          <w:color w:val="000000"/>
        </w:rPr>
        <w:t xml:space="preserve"> у </w:t>
      </w:r>
      <w:proofErr w:type="spellStart"/>
      <w:r>
        <w:rPr>
          <w:b/>
          <w:color w:val="000000"/>
        </w:rPr>
        <w:t>свим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сегментима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друштва</w:t>
      </w:r>
      <w:proofErr w:type="spellEnd"/>
      <w:r>
        <w:rPr>
          <w:b/>
          <w:color w:val="000000"/>
        </w:rPr>
        <w:t>.</w:t>
      </w:r>
    </w:p>
    <w:p w14:paraId="5E6B7734" w14:textId="77777777" w:rsidR="003958F8" w:rsidRDefault="00000000">
      <w:pPr>
        <w:spacing w:after="150"/>
      </w:pPr>
      <w:r>
        <w:rPr>
          <w:b/>
          <w:color w:val="000000"/>
        </w:rPr>
        <w:t>–</w:t>
      </w:r>
      <w:r>
        <w:rPr>
          <w:color w:val="000000"/>
        </w:rPr>
        <w:t xml:space="preserve"> </w:t>
      </w:r>
      <w:proofErr w:type="spellStart"/>
      <w:r>
        <w:rPr>
          <w:b/>
          <w:color w:val="000000"/>
        </w:rPr>
        <w:t>Посебни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циљ</w:t>
      </w:r>
      <w:proofErr w:type="spellEnd"/>
      <w:r>
        <w:rPr>
          <w:b/>
          <w:color w:val="000000"/>
        </w:rPr>
        <w:t xml:space="preserve"> 1: </w:t>
      </w:r>
      <w:proofErr w:type="spellStart"/>
      <w:r>
        <w:rPr>
          <w:b/>
          <w:color w:val="000000"/>
        </w:rPr>
        <w:t>Смањен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ниво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дискриминације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циганизма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као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облика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расизма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према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ромској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националној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мањини</w:t>
      </w:r>
      <w:proofErr w:type="spellEnd"/>
      <w:r>
        <w:rPr>
          <w:b/>
          <w:color w:val="000000"/>
        </w:rPr>
        <w:t>.</w:t>
      </w:r>
    </w:p>
    <w:p w14:paraId="5BC900FF" w14:textId="77777777" w:rsidR="003958F8" w:rsidRDefault="00000000">
      <w:pPr>
        <w:spacing w:after="150"/>
      </w:pPr>
      <w:r>
        <w:rPr>
          <w:b/>
          <w:color w:val="000000"/>
        </w:rPr>
        <w:t>–</w:t>
      </w:r>
      <w:r>
        <w:rPr>
          <w:color w:val="000000"/>
        </w:rPr>
        <w:t xml:space="preserve"> </w:t>
      </w:r>
      <w:proofErr w:type="spellStart"/>
      <w:r>
        <w:rPr>
          <w:b/>
          <w:color w:val="000000"/>
        </w:rPr>
        <w:t>Посебни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циљ</w:t>
      </w:r>
      <w:proofErr w:type="spellEnd"/>
      <w:r>
        <w:rPr>
          <w:b/>
          <w:color w:val="000000"/>
        </w:rPr>
        <w:t xml:space="preserve"> 2: </w:t>
      </w:r>
      <w:proofErr w:type="spellStart"/>
      <w:r>
        <w:rPr>
          <w:b/>
          <w:color w:val="000000"/>
        </w:rPr>
        <w:t>Унапређена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партиципација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Рома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Ромкиња</w:t>
      </w:r>
      <w:proofErr w:type="spellEnd"/>
      <w:r>
        <w:rPr>
          <w:b/>
          <w:color w:val="000000"/>
        </w:rPr>
        <w:t xml:space="preserve"> у </w:t>
      </w:r>
      <w:proofErr w:type="spellStart"/>
      <w:r>
        <w:rPr>
          <w:b/>
          <w:color w:val="000000"/>
        </w:rPr>
        <w:t>свим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друштвеним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процесима</w:t>
      </w:r>
      <w:proofErr w:type="spellEnd"/>
      <w:r>
        <w:rPr>
          <w:b/>
          <w:color w:val="000000"/>
        </w:rPr>
        <w:t>.</w:t>
      </w:r>
    </w:p>
    <w:p w14:paraId="4938212F" w14:textId="77777777" w:rsidR="003958F8" w:rsidRDefault="00000000">
      <w:pPr>
        <w:spacing w:after="150"/>
      </w:pPr>
      <w:r>
        <w:rPr>
          <w:b/>
          <w:color w:val="000000"/>
        </w:rPr>
        <w:t>–</w:t>
      </w:r>
      <w:r>
        <w:rPr>
          <w:color w:val="000000"/>
        </w:rPr>
        <w:t xml:space="preserve"> </w:t>
      </w:r>
      <w:proofErr w:type="spellStart"/>
      <w:r>
        <w:rPr>
          <w:b/>
          <w:color w:val="000000"/>
        </w:rPr>
        <w:t>Посебни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циљ</w:t>
      </w:r>
      <w:proofErr w:type="spellEnd"/>
      <w:r>
        <w:rPr>
          <w:b/>
          <w:color w:val="000000"/>
        </w:rPr>
        <w:t xml:space="preserve"> 3: </w:t>
      </w:r>
      <w:proofErr w:type="spellStart"/>
      <w:r>
        <w:rPr>
          <w:b/>
          <w:color w:val="000000"/>
        </w:rPr>
        <w:t>Развијен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образовни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систем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као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инклузивна</w:t>
      </w:r>
      <w:proofErr w:type="spellEnd"/>
      <w:r>
        <w:rPr>
          <w:b/>
          <w:color w:val="000000"/>
        </w:rPr>
        <w:t xml:space="preserve">, </w:t>
      </w:r>
      <w:proofErr w:type="spellStart"/>
      <w:r>
        <w:rPr>
          <w:b/>
          <w:color w:val="000000"/>
        </w:rPr>
        <w:t>интеркултурална</w:t>
      </w:r>
      <w:proofErr w:type="spellEnd"/>
      <w:r>
        <w:rPr>
          <w:b/>
          <w:color w:val="000000"/>
        </w:rPr>
        <w:t xml:space="preserve">, </w:t>
      </w:r>
      <w:proofErr w:type="spellStart"/>
      <w:r>
        <w:rPr>
          <w:b/>
          <w:color w:val="000000"/>
        </w:rPr>
        <w:t>недискриминаторна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безбедна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средина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за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децу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ромске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националности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сву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другу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децу</w:t>
      </w:r>
      <w:proofErr w:type="spellEnd"/>
      <w:r>
        <w:rPr>
          <w:b/>
          <w:color w:val="000000"/>
        </w:rPr>
        <w:t xml:space="preserve">, </w:t>
      </w:r>
      <w:proofErr w:type="spellStart"/>
      <w:r>
        <w:rPr>
          <w:b/>
          <w:color w:val="000000"/>
        </w:rPr>
        <w:t>обезбеђивањем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пуне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укључености</w:t>
      </w:r>
      <w:proofErr w:type="spellEnd"/>
      <w:r>
        <w:rPr>
          <w:b/>
          <w:color w:val="000000"/>
        </w:rPr>
        <w:t xml:space="preserve"> у </w:t>
      </w:r>
      <w:proofErr w:type="spellStart"/>
      <w:r>
        <w:rPr>
          <w:b/>
          <w:color w:val="000000"/>
        </w:rPr>
        <w:t>предшколско</w:t>
      </w:r>
      <w:proofErr w:type="spellEnd"/>
      <w:r>
        <w:rPr>
          <w:b/>
          <w:color w:val="000000"/>
        </w:rPr>
        <w:t xml:space="preserve">, </w:t>
      </w:r>
      <w:proofErr w:type="spellStart"/>
      <w:r>
        <w:rPr>
          <w:b/>
          <w:color w:val="000000"/>
        </w:rPr>
        <w:t>основно</w:t>
      </w:r>
      <w:proofErr w:type="spellEnd"/>
      <w:r>
        <w:rPr>
          <w:b/>
          <w:color w:val="000000"/>
        </w:rPr>
        <w:t xml:space="preserve">, </w:t>
      </w:r>
      <w:proofErr w:type="spellStart"/>
      <w:r>
        <w:rPr>
          <w:b/>
          <w:color w:val="000000"/>
        </w:rPr>
        <w:t>средње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високо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образовање</w:t>
      </w:r>
      <w:proofErr w:type="spellEnd"/>
      <w:r>
        <w:rPr>
          <w:b/>
          <w:color w:val="000000"/>
        </w:rPr>
        <w:t xml:space="preserve">, и </w:t>
      </w:r>
      <w:proofErr w:type="spellStart"/>
      <w:r>
        <w:rPr>
          <w:b/>
          <w:color w:val="000000"/>
        </w:rPr>
        <w:t>пружање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подршке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функционалном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образовању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одраслих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Рома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Ромкиња</w:t>
      </w:r>
      <w:proofErr w:type="spellEnd"/>
      <w:r>
        <w:rPr>
          <w:b/>
          <w:color w:val="000000"/>
        </w:rPr>
        <w:t xml:space="preserve">, </w:t>
      </w:r>
      <w:proofErr w:type="spellStart"/>
      <w:r>
        <w:rPr>
          <w:b/>
          <w:color w:val="000000"/>
        </w:rPr>
        <w:t>уз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повећање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делотворности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ефикасности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механизама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за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борбу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против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дискриминације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циганизма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као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облика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расизма</w:t>
      </w:r>
      <w:proofErr w:type="spellEnd"/>
      <w:r>
        <w:rPr>
          <w:b/>
          <w:color w:val="000000"/>
        </w:rPr>
        <w:t>.</w:t>
      </w:r>
    </w:p>
    <w:p w14:paraId="095DED28" w14:textId="77777777" w:rsidR="003958F8" w:rsidRDefault="00000000">
      <w:pPr>
        <w:spacing w:after="150"/>
      </w:pPr>
      <w:r>
        <w:rPr>
          <w:b/>
          <w:color w:val="000000"/>
        </w:rPr>
        <w:t>–</w:t>
      </w:r>
      <w:r>
        <w:rPr>
          <w:color w:val="000000"/>
        </w:rPr>
        <w:t xml:space="preserve"> </w:t>
      </w:r>
      <w:proofErr w:type="spellStart"/>
      <w:r>
        <w:rPr>
          <w:b/>
          <w:color w:val="000000"/>
        </w:rPr>
        <w:t>Посебни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циљ</w:t>
      </w:r>
      <w:proofErr w:type="spellEnd"/>
      <w:r>
        <w:rPr>
          <w:color w:val="000000"/>
        </w:rPr>
        <w:t xml:space="preserve"> </w:t>
      </w:r>
      <w:r>
        <w:rPr>
          <w:b/>
          <w:color w:val="000000"/>
        </w:rPr>
        <w:t xml:space="preserve">4: </w:t>
      </w:r>
      <w:proofErr w:type="spellStart"/>
      <w:r>
        <w:rPr>
          <w:b/>
          <w:color w:val="000000"/>
        </w:rPr>
        <w:t>Повећан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приступ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Рома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Ромкиња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квалитетном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одрживом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запошљавању</w:t>
      </w:r>
      <w:proofErr w:type="spellEnd"/>
      <w:r>
        <w:rPr>
          <w:b/>
          <w:color w:val="000000"/>
        </w:rPr>
        <w:t>.</w:t>
      </w:r>
    </w:p>
    <w:p w14:paraId="735FCC47" w14:textId="77777777" w:rsidR="003958F8" w:rsidRDefault="00000000">
      <w:pPr>
        <w:spacing w:after="150"/>
      </w:pPr>
      <w:r>
        <w:rPr>
          <w:b/>
          <w:color w:val="000000"/>
        </w:rPr>
        <w:t>–</w:t>
      </w:r>
      <w:r>
        <w:rPr>
          <w:color w:val="000000"/>
        </w:rPr>
        <w:t xml:space="preserve"> </w:t>
      </w:r>
      <w:proofErr w:type="spellStart"/>
      <w:r>
        <w:rPr>
          <w:b/>
          <w:color w:val="000000"/>
        </w:rPr>
        <w:t>Посебни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циљ</w:t>
      </w:r>
      <w:proofErr w:type="spellEnd"/>
      <w:r>
        <w:rPr>
          <w:b/>
          <w:color w:val="000000"/>
        </w:rPr>
        <w:t xml:space="preserve"> 5: </w:t>
      </w:r>
      <w:proofErr w:type="spellStart"/>
      <w:r>
        <w:rPr>
          <w:b/>
          <w:color w:val="000000"/>
        </w:rPr>
        <w:t>Унапређено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здравље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Рома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Ромкиња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уз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једнак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приступ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квалитетним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здравственим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услугама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омогућено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пуно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lastRenderedPageBreak/>
        <w:t>остваривање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права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на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здравље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без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дискриминације</w:t>
      </w:r>
      <w:proofErr w:type="spellEnd"/>
      <w:r>
        <w:rPr>
          <w:b/>
          <w:color w:val="000000"/>
        </w:rPr>
        <w:t xml:space="preserve">, </w:t>
      </w:r>
      <w:proofErr w:type="spellStart"/>
      <w:r>
        <w:rPr>
          <w:b/>
          <w:color w:val="000000"/>
        </w:rPr>
        <w:t>нарочито</w:t>
      </w:r>
      <w:proofErr w:type="spellEnd"/>
      <w:r>
        <w:rPr>
          <w:b/>
          <w:color w:val="000000"/>
        </w:rPr>
        <w:t xml:space="preserve"> у </w:t>
      </w:r>
      <w:proofErr w:type="spellStart"/>
      <w:r>
        <w:rPr>
          <w:b/>
          <w:color w:val="000000"/>
        </w:rPr>
        <w:t>кризним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ситуацијама</w:t>
      </w:r>
      <w:proofErr w:type="spellEnd"/>
      <w:r>
        <w:rPr>
          <w:b/>
          <w:color w:val="000000"/>
        </w:rPr>
        <w:t xml:space="preserve">, у </w:t>
      </w:r>
      <w:proofErr w:type="spellStart"/>
      <w:r>
        <w:rPr>
          <w:b/>
          <w:color w:val="000000"/>
        </w:rPr>
        <w:t>здравственом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систему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Републике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Србије</w:t>
      </w:r>
      <w:proofErr w:type="spellEnd"/>
      <w:r>
        <w:rPr>
          <w:b/>
          <w:color w:val="000000"/>
        </w:rPr>
        <w:t>.</w:t>
      </w:r>
    </w:p>
    <w:p w14:paraId="3D2CBB33" w14:textId="77777777" w:rsidR="003958F8" w:rsidRDefault="00000000">
      <w:pPr>
        <w:spacing w:after="150"/>
      </w:pPr>
      <w:r>
        <w:rPr>
          <w:b/>
          <w:color w:val="000000"/>
        </w:rPr>
        <w:t>–</w:t>
      </w:r>
      <w:r>
        <w:rPr>
          <w:color w:val="000000"/>
        </w:rPr>
        <w:t xml:space="preserve"> </w:t>
      </w:r>
      <w:proofErr w:type="spellStart"/>
      <w:r>
        <w:rPr>
          <w:b/>
          <w:color w:val="000000"/>
        </w:rPr>
        <w:t>Посебни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циљ</w:t>
      </w:r>
      <w:proofErr w:type="spellEnd"/>
      <w:r>
        <w:rPr>
          <w:b/>
          <w:color w:val="000000"/>
        </w:rPr>
        <w:t xml:space="preserve"> 6: </w:t>
      </w:r>
      <w:proofErr w:type="spellStart"/>
      <w:r>
        <w:rPr>
          <w:b/>
          <w:color w:val="000000"/>
        </w:rPr>
        <w:t>Побољшани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услови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становања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за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становништво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ромске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националности</w:t>
      </w:r>
      <w:proofErr w:type="spellEnd"/>
      <w:r>
        <w:rPr>
          <w:b/>
          <w:color w:val="000000"/>
        </w:rPr>
        <w:t>.</w:t>
      </w:r>
    </w:p>
    <w:p w14:paraId="781673A8" w14:textId="77777777" w:rsidR="003958F8" w:rsidRDefault="00000000">
      <w:pPr>
        <w:spacing w:after="150"/>
      </w:pPr>
      <w:r>
        <w:rPr>
          <w:b/>
          <w:color w:val="000000"/>
        </w:rPr>
        <w:t>–</w:t>
      </w:r>
      <w:r>
        <w:rPr>
          <w:color w:val="000000"/>
        </w:rPr>
        <w:t xml:space="preserve"> </w:t>
      </w:r>
      <w:proofErr w:type="spellStart"/>
      <w:r>
        <w:rPr>
          <w:b/>
          <w:color w:val="000000"/>
        </w:rPr>
        <w:t>Посебни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циљ</w:t>
      </w:r>
      <w:proofErr w:type="spellEnd"/>
      <w:r>
        <w:rPr>
          <w:b/>
          <w:color w:val="000000"/>
        </w:rPr>
        <w:t xml:space="preserve"> 7: </w:t>
      </w:r>
      <w:proofErr w:type="spellStart"/>
      <w:r>
        <w:rPr>
          <w:b/>
          <w:color w:val="000000"/>
        </w:rPr>
        <w:t>Побољшан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приступ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Рома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Ромкиња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правима</w:t>
      </w:r>
      <w:proofErr w:type="spellEnd"/>
      <w:r>
        <w:rPr>
          <w:b/>
          <w:color w:val="000000"/>
        </w:rPr>
        <w:t xml:space="preserve"> и </w:t>
      </w:r>
      <w:proofErr w:type="spellStart"/>
      <w:r>
        <w:rPr>
          <w:b/>
          <w:color w:val="000000"/>
        </w:rPr>
        <w:t>услугама</w:t>
      </w:r>
      <w:proofErr w:type="spellEnd"/>
      <w:r>
        <w:rPr>
          <w:b/>
          <w:color w:val="000000"/>
        </w:rPr>
        <w:t xml:space="preserve"> у </w:t>
      </w:r>
      <w:proofErr w:type="spellStart"/>
      <w:r>
        <w:rPr>
          <w:b/>
          <w:color w:val="000000"/>
        </w:rPr>
        <w:t>социјалној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заштити</w:t>
      </w:r>
      <w:proofErr w:type="spellEnd"/>
      <w:r>
        <w:rPr>
          <w:b/>
          <w:color w:val="000000"/>
        </w:rPr>
        <w:t>.</w:t>
      </w:r>
    </w:p>
    <w:p w14:paraId="105FF5F6" w14:textId="77777777" w:rsidR="003958F8" w:rsidRDefault="00000000">
      <w:pPr>
        <w:spacing w:after="150"/>
      </w:pPr>
      <w:r>
        <w:rPr>
          <w:color w:val="000000"/>
        </w:rPr>
        <w:t xml:space="preserve">У </w:t>
      </w:r>
      <w:proofErr w:type="spellStart"/>
      <w:r>
        <w:rPr>
          <w:color w:val="000000"/>
        </w:rPr>
        <w:t>оквиру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сваког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посебних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циљева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налазе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активности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доприносе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достизању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постигнутих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циљева</w:t>
      </w:r>
      <w:proofErr w:type="spellEnd"/>
      <w:r>
        <w:rPr>
          <w:color w:val="000000"/>
        </w:rPr>
        <w:t>.</w:t>
      </w:r>
    </w:p>
    <w:p w14:paraId="4C6B90A5" w14:textId="77777777" w:rsidR="003958F8" w:rsidRDefault="00000000">
      <w:pPr>
        <w:spacing w:after="150"/>
      </w:pPr>
      <w:proofErr w:type="spellStart"/>
      <w:r>
        <w:rPr>
          <w:color w:val="000000"/>
        </w:rPr>
        <w:t>Усвајању</w:t>
      </w:r>
      <w:proofErr w:type="spellEnd"/>
      <w:r>
        <w:rPr>
          <w:color w:val="000000"/>
        </w:rPr>
        <w:t xml:space="preserve"> АП </w:t>
      </w:r>
      <w:proofErr w:type="spellStart"/>
      <w:r>
        <w:rPr>
          <w:color w:val="000000"/>
        </w:rPr>
        <w:t>претходиле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консултације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људска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мањинска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друштвени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дијалог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26. </w:t>
      </w:r>
      <w:proofErr w:type="spellStart"/>
      <w:r>
        <w:rPr>
          <w:color w:val="000000"/>
        </w:rPr>
        <w:t>априла</w:t>
      </w:r>
      <w:proofErr w:type="spellEnd"/>
      <w:r>
        <w:rPr>
          <w:color w:val="000000"/>
        </w:rPr>
        <w:t xml:space="preserve"> 2022.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ставило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увид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јавности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Радну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верзију</w:t>
      </w:r>
      <w:proofErr w:type="spellEnd"/>
      <w:r>
        <w:rPr>
          <w:color w:val="000000"/>
        </w:rPr>
        <w:t xml:space="preserve"> АП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својој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Интернет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презентацији</w:t>
      </w:r>
      <w:proofErr w:type="spellEnd"/>
      <w:r>
        <w:rPr>
          <w:color w:val="000000"/>
        </w:rPr>
        <w:t xml:space="preserve"> https://www.minljmpdd.gov.rs/javne-konsultacije.php и </w:t>
      </w:r>
      <w:proofErr w:type="spellStart"/>
      <w:r>
        <w:rPr>
          <w:color w:val="000000"/>
        </w:rPr>
        <w:t>порталу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eКонсултације</w:t>
      </w:r>
      <w:proofErr w:type="spellEnd"/>
      <w:r>
        <w:rPr>
          <w:color w:val="000000"/>
        </w:rPr>
        <w:t xml:space="preserve"> https://ekonsultacije.gov.rs/topicOfDiscussionPage/62/1. </w:t>
      </w:r>
      <w:proofErr w:type="spellStart"/>
      <w:r>
        <w:rPr>
          <w:color w:val="000000"/>
        </w:rPr>
        <w:t>Том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приликом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позвало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основу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члана</w:t>
      </w:r>
      <w:proofErr w:type="spellEnd"/>
      <w:r>
        <w:rPr>
          <w:color w:val="000000"/>
        </w:rPr>
        <w:t xml:space="preserve"> 41. </w:t>
      </w:r>
      <w:proofErr w:type="spellStart"/>
      <w:r>
        <w:rPr>
          <w:color w:val="000000"/>
        </w:rPr>
        <w:t>став</w:t>
      </w:r>
      <w:proofErr w:type="spellEnd"/>
      <w:r>
        <w:rPr>
          <w:color w:val="000000"/>
        </w:rPr>
        <w:t xml:space="preserve"> 1. </w:t>
      </w:r>
      <w:proofErr w:type="spellStart"/>
      <w:r>
        <w:rPr>
          <w:color w:val="000000"/>
        </w:rPr>
        <w:t>тачка</w:t>
      </w:r>
      <w:proofErr w:type="spellEnd"/>
      <w:r>
        <w:rPr>
          <w:color w:val="000000"/>
        </w:rPr>
        <w:t xml:space="preserve"> 3) </w:t>
      </w:r>
      <w:proofErr w:type="spellStart"/>
      <w:r>
        <w:rPr>
          <w:color w:val="000000"/>
        </w:rPr>
        <w:t>Закона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планском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систему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онлајн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консултације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представнике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органа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власти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Републици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заинтересоване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грађане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грађанке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привредна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друштва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социјалне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партнере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организације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цивилног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друштва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представнике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академске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заједнице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друге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заинтересоване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субјекте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Сугестије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коментари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могли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доставити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предвиђеном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обрасцу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</w:t>
      </w:r>
      <w:proofErr w:type="spellEnd"/>
      <w:r>
        <w:rPr>
          <w:color w:val="000000"/>
        </w:rPr>
        <w:t xml:space="preserve"> 9. </w:t>
      </w:r>
      <w:proofErr w:type="spellStart"/>
      <w:r>
        <w:rPr>
          <w:color w:val="000000"/>
        </w:rPr>
        <w:t>маја</w:t>
      </w:r>
      <w:proofErr w:type="spellEnd"/>
      <w:r>
        <w:rPr>
          <w:color w:val="000000"/>
        </w:rPr>
        <w:t xml:space="preserve"> 2022.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електронску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адресу</w:t>
      </w:r>
      <w:proofErr w:type="spellEnd"/>
      <w:r>
        <w:rPr>
          <w:color w:val="000000"/>
        </w:rPr>
        <w:t>: odsek.romi@minljmpdd.gov.rs и/</w:t>
      </w:r>
      <w:proofErr w:type="spellStart"/>
      <w:r>
        <w:rPr>
          <w:color w:val="000000"/>
        </w:rPr>
        <w:t>или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путем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портала</w:t>
      </w:r>
      <w:proofErr w:type="spellEnd"/>
      <w:r>
        <w:rPr>
          <w:color w:val="000000"/>
        </w:rPr>
        <w:t xml:space="preserve"> „</w:t>
      </w:r>
      <w:proofErr w:type="spellStart"/>
      <w:r>
        <w:rPr>
          <w:color w:val="000000"/>
        </w:rPr>
        <w:t>eКонсултације</w:t>
      </w:r>
      <w:proofErr w:type="spellEnd"/>
      <w:r>
        <w:rPr>
          <w:color w:val="000000"/>
        </w:rPr>
        <w:t>”.</w:t>
      </w:r>
    </w:p>
    <w:p w14:paraId="5598DF35" w14:textId="77777777" w:rsidR="003958F8" w:rsidRDefault="00000000">
      <w:pPr>
        <w:spacing w:after="150"/>
      </w:pPr>
      <w:proofErr w:type="spellStart"/>
      <w:r>
        <w:rPr>
          <w:color w:val="000000"/>
        </w:rPr>
        <w:t>Потом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МЉМПДД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26. </w:t>
      </w:r>
      <w:proofErr w:type="spellStart"/>
      <w:r>
        <w:rPr>
          <w:color w:val="000000"/>
        </w:rPr>
        <w:t>маја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</w:t>
      </w:r>
      <w:proofErr w:type="spellEnd"/>
      <w:r>
        <w:rPr>
          <w:color w:val="000000"/>
        </w:rPr>
        <w:t xml:space="preserve"> 15. </w:t>
      </w:r>
      <w:proofErr w:type="spellStart"/>
      <w:r>
        <w:rPr>
          <w:color w:val="000000"/>
        </w:rPr>
        <w:t>јуна</w:t>
      </w:r>
      <w:proofErr w:type="spellEnd"/>
      <w:r>
        <w:rPr>
          <w:color w:val="000000"/>
        </w:rPr>
        <w:t xml:space="preserve"> 2022.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спровело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расправу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Предлогу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2022-2024.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спровођење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Републици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2022. </w:t>
      </w:r>
      <w:proofErr w:type="spellStart"/>
      <w:r>
        <w:rPr>
          <w:color w:val="000000"/>
        </w:rPr>
        <w:t>до</w:t>
      </w:r>
      <w:proofErr w:type="spellEnd"/>
      <w:r>
        <w:rPr>
          <w:color w:val="000000"/>
        </w:rPr>
        <w:t xml:space="preserve"> 2030.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а у </w:t>
      </w:r>
      <w:proofErr w:type="spellStart"/>
      <w:r>
        <w:rPr>
          <w:color w:val="000000"/>
        </w:rPr>
        <w:t>складу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Закључком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Одбора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систем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државне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органе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Владе</w:t>
      </w:r>
      <w:proofErr w:type="spellEnd"/>
      <w:r>
        <w:rPr>
          <w:color w:val="000000"/>
        </w:rPr>
        <w:t xml:space="preserve"> 05 </w:t>
      </w:r>
      <w:proofErr w:type="spellStart"/>
      <w:r>
        <w:rPr>
          <w:color w:val="000000"/>
        </w:rPr>
        <w:t>број</w:t>
      </w:r>
      <w:proofErr w:type="spellEnd"/>
      <w:r>
        <w:rPr>
          <w:color w:val="000000"/>
        </w:rPr>
        <w:t xml:space="preserve"> 90-4109/2022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25. </w:t>
      </w:r>
      <w:proofErr w:type="spellStart"/>
      <w:r>
        <w:rPr>
          <w:color w:val="000000"/>
        </w:rPr>
        <w:t>маја</w:t>
      </w:r>
      <w:proofErr w:type="spellEnd"/>
      <w:r>
        <w:rPr>
          <w:color w:val="000000"/>
        </w:rPr>
        <w:t xml:space="preserve"> 2022.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, а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основу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члана</w:t>
      </w:r>
      <w:proofErr w:type="spellEnd"/>
      <w:r>
        <w:rPr>
          <w:color w:val="000000"/>
        </w:rPr>
        <w:t xml:space="preserve"> 36. </w:t>
      </w:r>
      <w:proofErr w:type="spellStart"/>
      <w:r>
        <w:rPr>
          <w:color w:val="000000"/>
        </w:rPr>
        <w:t>Закона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планском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систему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Јавна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расправа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Предлогу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одржана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форми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округлих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столова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поштовање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епидемиолошких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коментари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могли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доставити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предвиђеном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обрасцу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електронску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адресу</w:t>
      </w:r>
      <w:proofErr w:type="spellEnd"/>
      <w:r>
        <w:rPr>
          <w:color w:val="000000"/>
        </w:rPr>
        <w:t>: odsek.romi@minljmpdd.gov.rs и/</w:t>
      </w:r>
      <w:proofErr w:type="spellStart"/>
      <w:r>
        <w:rPr>
          <w:color w:val="000000"/>
        </w:rPr>
        <w:t>или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путем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портала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По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окончању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поступка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расправе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људска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мањинска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друштвени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дијалог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анализирало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примедбе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предлоге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сугестије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учесника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јавној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расправи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основу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тога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сачинило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извештај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спроведеној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јавној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расправи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Предлогу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 и у </w:t>
      </w:r>
      <w:proofErr w:type="spellStart"/>
      <w:r>
        <w:rPr>
          <w:color w:val="000000"/>
        </w:rPr>
        <w:t>року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15 </w:t>
      </w:r>
      <w:proofErr w:type="spellStart"/>
      <w:r>
        <w:rPr>
          <w:color w:val="000000"/>
        </w:rPr>
        <w:t>дана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завршетка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расправе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исти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објавило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интернет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страници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људска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мањинска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друштвени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дијалог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Порталу</w:t>
      </w:r>
      <w:proofErr w:type="spellEnd"/>
      <w:r>
        <w:rPr>
          <w:color w:val="000000"/>
        </w:rPr>
        <w:t xml:space="preserve"> „</w:t>
      </w:r>
      <w:proofErr w:type="spellStart"/>
      <w:r>
        <w:rPr>
          <w:color w:val="000000"/>
        </w:rPr>
        <w:t>eКонсултације</w:t>
      </w:r>
      <w:proofErr w:type="spellEnd"/>
      <w:r>
        <w:rPr>
          <w:color w:val="000000"/>
        </w:rPr>
        <w:t>”.</w:t>
      </w:r>
    </w:p>
    <w:p w14:paraId="64B7E937" w14:textId="77777777" w:rsidR="003958F8" w:rsidRDefault="00000000">
      <w:pPr>
        <w:spacing w:after="150"/>
      </w:pPr>
      <w:r>
        <w:rPr>
          <w:color w:val="000000"/>
        </w:rPr>
        <w:t xml:space="preserve">АП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након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завршетка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расправе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разматран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радном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састанку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Стручне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групе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Координационог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тела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како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био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спреман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прослеђивање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давања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мишљења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ресорима</w:t>
      </w:r>
      <w:proofErr w:type="spellEnd"/>
      <w:r>
        <w:rPr>
          <w:color w:val="000000"/>
        </w:rPr>
        <w:t>.</w:t>
      </w:r>
    </w:p>
    <w:p w14:paraId="7E7AD192" w14:textId="77777777" w:rsidR="003958F8" w:rsidRDefault="00000000">
      <w:pPr>
        <w:spacing w:after="150"/>
        <w:jc w:val="both"/>
      </w:pPr>
      <w:r>
        <w:rPr>
          <w:i/>
          <w:color w:val="000000"/>
        </w:rPr>
        <w:t>––––––––</w:t>
      </w:r>
    </w:p>
    <w:p w14:paraId="48C6D223" w14:textId="77777777" w:rsidR="003958F8" w:rsidRDefault="00000000">
      <w:pPr>
        <w:spacing w:after="150"/>
        <w:jc w:val="both"/>
      </w:pPr>
      <w:r>
        <w:rPr>
          <w:i/>
          <w:color w:val="000000"/>
        </w:rPr>
        <w:lastRenderedPageBreak/>
        <w:t>1 „</w:t>
      </w:r>
      <w:proofErr w:type="spellStart"/>
      <w:r>
        <w:rPr>
          <w:i/>
          <w:color w:val="000000"/>
        </w:rPr>
        <w:t>Службени</w:t>
      </w:r>
      <w:proofErr w:type="spellEnd"/>
      <w:r>
        <w:rPr>
          <w:i/>
          <w:color w:val="000000"/>
        </w:rPr>
        <w:t xml:space="preserve"> </w:t>
      </w:r>
      <w:proofErr w:type="spellStart"/>
      <w:r>
        <w:rPr>
          <w:i/>
          <w:color w:val="000000"/>
        </w:rPr>
        <w:t>гласник</w:t>
      </w:r>
      <w:proofErr w:type="spellEnd"/>
      <w:r>
        <w:rPr>
          <w:i/>
          <w:color w:val="000000"/>
        </w:rPr>
        <w:t xml:space="preserve"> РС”, </w:t>
      </w:r>
      <w:proofErr w:type="spellStart"/>
      <w:r>
        <w:rPr>
          <w:i/>
          <w:color w:val="000000"/>
        </w:rPr>
        <w:t>број</w:t>
      </w:r>
      <w:proofErr w:type="spellEnd"/>
      <w:r>
        <w:rPr>
          <w:i/>
          <w:color w:val="000000"/>
        </w:rPr>
        <w:t xml:space="preserve"> 62/21.</w:t>
      </w:r>
    </w:p>
    <w:p w14:paraId="0E786B8C" w14:textId="77777777" w:rsidR="003958F8" w:rsidRDefault="00000000">
      <w:pPr>
        <w:spacing w:after="120"/>
        <w:jc w:val="center"/>
      </w:pPr>
      <w:r>
        <w:rPr>
          <w:b/>
          <w:color w:val="000000"/>
        </w:rPr>
        <w:t xml:space="preserve">III. </w:t>
      </w:r>
      <w:proofErr w:type="spellStart"/>
      <w:r>
        <w:rPr>
          <w:b/>
          <w:color w:val="000000"/>
        </w:rPr>
        <w:t>Процена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финансијских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средстава</w:t>
      </w:r>
      <w:proofErr w:type="spellEnd"/>
    </w:p>
    <w:p w14:paraId="3CC2A3BD" w14:textId="77777777" w:rsidR="003958F8" w:rsidRDefault="00000000">
      <w:pPr>
        <w:spacing w:after="150"/>
      </w:pPr>
      <w:proofErr w:type="spellStart"/>
      <w:r>
        <w:rPr>
          <w:color w:val="000000"/>
        </w:rPr>
        <w:t>Акционим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предвиђено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општи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циљ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реализује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кроз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седам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посебних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циљева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чија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имплементација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ће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остваривати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кроз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већи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број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садрже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појединачне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активности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периоду</w:t>
      </w:r>
      <w:proofErr w:type="spellEnd"/>
      <w:r>
        <w:rPr>
          <w:color w:val="000000"/>
        </w:rPr>
        <w:t xml:space="preserve"> 2022–2024.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>.</w:t>
      </w:r>
    </w:p>
    <w:p w14:paraId="12106740" w14:textId="77777777" w:rsidR="003958F8" w:rsidRDefault="00000000">
      <w:pPr>
        <w:spacing w:after="150"/>
      </w:pPr>
      <w:proofErr w:type="spellStart"/>
      <w:r>
        <w:rPr>
          <w:color w:val="000000"/>
        </w:rPr>
        <w:t>Процена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финансијских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средстава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неопходних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реализацију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посебних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циљева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мера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активности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вршена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стране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предлагача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овог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људска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мањинска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друштвени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дијалог</w:t>
      </w:r>
      <w:proofErr w:type="spellEnd"/>
      <w:r>
        <w:rPr>
          <w:color w:val="000000"/>
        </w:rPr>
        <w:t xml:space="preserve">) и </w:t>
      </w:r>
      <w:proofErr w:type="spellStart"/>
      <w:r>
        <w:rPr>
          <w:color w:val="000000"/>
        </w:rPr>
        <w:t>носилаца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појединачних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активности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, а у </w:t>
      </w:r>
      <w:proofErr w:type="spellStart"/>
      <w:r>
        <w:rPr>
          <w:color w:val="000000"/>
        </w:rPr>
        <w:t>складу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планском-буџетским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процедурама</w:t>
      </w:r>
      <w:proofErr w:type="spellEnd"/>
      <w:r>
        <w:rPr>
          <w:color w:val="000000"/>
        </w:rPr>
        <w:t xml:space="preserve">. У </w:t>
      </w:r>
      <w:proofErr w:type="spellStart"/>
      <w:r>
        <w:rPr>
          <w:color w:val="000000"/>
        </w:rPr>
        <w:t>том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смислу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буџетски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корисници</w:t>
      </w:r>
      <w:proofErr w:type="spellEnd"/>
      <w:r>
        <w:rPr>
          <w:color w:val="000000"/>
        </w:rPr>
        <w:t xml:space="preserve"> – </w:t>
      </w:r>
      <w:proofErr w:type="spellStart"/>
      <w:r>
        <w:rPr>
          <w:color w:val="000000"/>
        </w:rPr>
        <w:t>органи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организације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извршили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оквирну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процену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трошкова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ангажовања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људских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других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ресурса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потреба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реализацију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планираних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активности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попуњавањем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прописаних</w:t>
      </w:r>
      <w:proofErr w:type="spellEnd"/>
      <w:r>
        <w:rPr>
          <w:color w:val="000000"/>
        </w:rPr>
        <w:t xml:space="preserve"> ПФЕ </w:t>
      </w:r>
      <w:proofErr w:type="spellStart"/>
      <w:r>
        <w:rPr>
          <w:color w:val="000000"/>
        </w:rPr>
        <w:t>образаца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финансијским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ефектима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исказаних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процењених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оквирних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трошкова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буџета</w:t>
      </w:r>
      <w:proofErr w:type="spellEnd"/>
      <w:r>
        <w:rPr>
          <w:color w:val="000000"/>
        </w:rPr>
        <w:t xml:space="preserve">, а у </w:t>
      </w:r>
      <w:proofErr w:type="spellStart"/>
      <w:r>
        <w:rPr>
          <w:color w:val="000000"/>
        </w:rPr>
        <w:t>складу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Правилником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начину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исказивања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извештавања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процењеним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финансијским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ефектима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закона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другог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прописа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другог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буџет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односно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финансијске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планове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организација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обавезно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осигурање</w:t>
      </w:r>
      <w:proofErr w:type="spellEnd"/>
      <w:r>
        <w:rPr>
          <w:color w:val="000000"/>
        </w:rPr>
        <w:t xml:space="preserve"> („</w:t>
      </w:r>
      <w:proofErr w:type="spellStart"/>
      <w:r>
        <w:rPr>
          <w:color w:val="000000"/>
        </w:rPr>
        <w:t>Службени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гласник</w:t>
      </w:r>
      <w:proofErr w:type="spellEnd"/>
      <w:r>
        <w:rPr>
          <w:color w:val="000000"/>
        </w:rPr>
        <w:t xml:space="preserve"> РС”, </w:t>
      </w:r>
      <w:proofErr w:type="spellStart"/>
      <w:r>
        <w:rPr>
          <w:color w:val="000000"/>
        </w:rPr>
        <w:t>број</w:t>
      </w:r>
      <w:proofErr w:type="spellEnd"/>
      <w:r>
        <w:rPr>
          <w:color w:val="000000"/>
        </w:rPr>
        <w:t xml:space="preserve"> 32/15).</w:t>
      </w:r>
    </w:p>
    <w:p w14:paraId="1A55B0B5" w14:textId="77777777" w:rsidR="003958F8" w:rsidRDefault="00000000">
      <w:pPr>
        <w:spacing w:after="150"/>
      </w:pPr>
      <w:proofErr w:type="spellStart"/>
      <w:r>
        <w:rPr>
          <w:color w:val="000000"/>
        </w:rPr>
        <w:t>Процена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неопходних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средстава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вршена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изворима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средстава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најпре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буџета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као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извора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донаторских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других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средстава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пружање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финансијске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помоћи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средстава</w:t>
      </w:r>
      <w:proofErr w:type="spellEnd"/>
      <w:r>
        <w:rPr>
          <w:color w:val="000000"/>
        </w:rPr>
        <w:t xml:space="preserve"> ЕУ. </w:t>
      </w:r>
      <w:proofErr w:type="spellStart"/>
      <w:r>
        <w:rPr>
          <w:color w:val="000000"/>
        </w:rPr>
        <w:t>При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овоме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ситуацијама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када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било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могуће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проценити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било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износ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потенцијалног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донатора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извршена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само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процена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потребе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обезбеђења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донаторских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средства</w:t>
      </w:r>
      <w:proofErr w:type="spellEnd"/>
      <w:r>
        <w:rPr>
          <w:color w:val="000000"/>
        </w:rPr>
        <w:t xml:space="preserve">, с </w:t>
      </w:r>
      <w:proofErr w:type="spellStart"/>
      <w:r>
        <w:rPr>
          <w:color w:val="000000"/>
        </w:rPr>
        <w:t>тим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ће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наредном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ближе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дефинисати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оквир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потребних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средстава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апликација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одређеним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донаторима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односно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другим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изворима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средстава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посебно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ситуацијама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када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аплицирање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погледу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донаторских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средстава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претходно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потребно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израдити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одређена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истраживања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односно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појединачне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анализе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прикупљање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других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релевантних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података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садржаја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овог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>.</w:t>
      </w:r>
    </w:p>
    <w:p w14:paraId="6468DAE8" w14:textId="77777777" w:rsidR="003958F8" w:rsidRDefault="00000000">
      <w:pPr>
        <w:spacing w:after="150"/>
      </w:pP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спровођење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овог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финансијска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планирана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Законом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буџету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2022. </w:t>
      </w:r>
      <w:proofErr w:type="spellStart"/>
      <w:r>
        <w:rPr>
          <w:color w:val="000000"/>
        </w:rPr>
        <w:t>годину</w:t>
      </w:r>
      <w:proofErr w:type="spellEnd"/>
      <w:r>
        <w:rPr>
          <w:color w:val="000000"/>
        </w:rPr>
        <w:t xml:space="preserve"> („</w:t>
      </w:r>
      <w:proofErr w:type="spellStart"/>
      <w:r>
        <w:rPr>
          <w:color w:val="000000"/>
        </w:rPr>
        <w:t>Службени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гласник</w:t>
      </w:r>
      <w:proofErr w:type="spellEnd"/>
      <w:r>
        <w:rPr>
          <w:color w:val="000000"/>
        </w:rPr>
        <w:t xml:space="preserve"> РС”, </w:t>
      </w:r>
      <w:proofErr w:type="spellStart"/>
      <w:r>
        <w:rPr>
          <w:color w:val="000000"/>
        </w:rPr>
        <w:t>број</w:t>
      </w:r>
      <w:proofErr w:type="spellEnd"/>
      <w:r>
        <w:rPr>
          <w:color w:val="000000"/>
        </w:rPr>
        <w:t xml:space="preserve"> 110/21). </w:t>
      </w:r>
      <w:proofErr w:type="spellStart"/>
      <w:r>
        <w:rPr>
          <w:color w:val="000000"/>
        </w:rPr>
        <w:t>Средства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обезбеђена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оквиру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раздела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надлежних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министарстава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или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других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државних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органа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носиоци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појединачних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активности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овог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Укупно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обезбеђена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средства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наведеним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програмима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обухватају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средства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реализацију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појединачних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активности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овог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исказана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одређеним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појединачним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активностима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које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груписане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оквиру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појединих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врста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која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крећу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оквиру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дозвољених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вишегодишњих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буџетских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лимита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одређује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финансија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буџетске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кориснике</w:t>
      </w:r>
      <w:proofErr w:type="spellEnd"/>
      <w:r>
        <w:rPr>
          <w:color w:val="000000"/>
        </w:rPr>
        <w:t>.</w:t>
      </w:r>
    </w:p>
    <w:p w14:paraId="25A2D73E" w14:textId="77777777" w:rsidR="003958F8" w:rsidRDefault="00000000">
      <w:pPr>
        <w:spacing w:after="150"/>
      </w:pPr>
      <w:proofErr w:type="spellStart"/>
      <w:r>
        <w:rPr>
          <w:color w:val="000000"/>
        </w:rPr>
        <w:t>Садржај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унеће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Јединствени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информациони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систем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планирање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праћење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спровођења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координацију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политика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извештавање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спровешће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извештавање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резултатима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спровођења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lastRenderedPageBreak/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кроз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овај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систем</w:t>
      </w:r>
      <w:proofErr w:type="spellEnd"/>
      <w:r>
        <w:rPr>
          <w:color w:val="000000"/>
        </w:rPr>
        <w:t xml:space="preserve">. О </w:t>
      </w:r>
      <w:proofErr w:type="spellStart"/>
      <w:r>
        <w:rPr>
          <w:color w:val="000000"/>
        </w:rPr>
        <w:t>резултатима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спровођења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извештаваће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року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120 </w:t>
      </w:r>
      <w:proofErr w:type="spellStart"/>
      <w:r>
        <w:rPr>
          <w:color w:val="000000"/>
        </w:rPr>
        <w:t>дана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истеку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сваке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календарске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усвајања</w:t>
      </w:r>
      <w:proofErr w:type="spellEnd"/>
      <w:r>
        <w:rPr>
          <w:color w:val="000000"/>
        </w:rPr>
        <w:t>.</w:t>
      </w:r>
    </w:p>
    <w:p w14:paraId="73281AA5" w14:textId="77777777" w:rsidR="003958F8" w:rsidRDefault="00000000">
      <w:pPr>
        <w:spacing w:after="120"/>
        <w:jc w:val="center"/>
      </w:pPr>
      <w:r>
        <w:rPr>
          <w:b/>
          <w:color w:val="000000"/>
        </w:rPr>
        <w:t xml:space="preserve">IV. </w:t>
      </w:r>
      <w:proofErr w:type="spellStart"/>
      <w:r>
        <w:rPr>
          <w:b/>
          <w:color w:val="000000"/>
        </w:rPr>
        <w:t>Праћење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спровођења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акционог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плана</w:t>
      </w:r>
      <w:proofErr w:type="spellEnd"/>
    </w:p>
    <w:p w14:paraId="649323D3" w14:textId="77777777" w:rsidR="003958F8" w:rsidRDefault="00000000">
      <w:pPr>
        <w:spacing w:after="150"/>
      </w:pPr>
      <w:proofErr w:type="spellStart"/>
      <w:r>
        <w:rPr>
          <w:color w:val="000000"/>
        </w:rPr>
        <w:t>Полазећи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разлога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доношења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овог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његове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садржине</w:t>
      </w:r>
      <w:proofErr w:type="spellEnd"/>
      <w:r>
        <w:rPr>
          <w:color w:val="000000"/>
        </w:rPr>
        <w:t xml:space="preserve">, a </w:t>
      </w:r>
      <w:proofErr w:type="spellStart"/>
      <w:r>
        <w:rPr>
          <w:color w:val="000000"/>
        </w:rPr>
        <w:t>уважавајући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потребу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рационализације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процеса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рада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надлежним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институцијама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делу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односи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извештавање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реформским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процесима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праћење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његове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имплементације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вршиће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људска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мањинска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друштвени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дијалог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сарадњи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Координационим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телом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унапређење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положаја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праћење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реализације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Републици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период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2016. </w:t>
      </w:r>
      <w:proofErr w:type="spellStart"/>
      <w:r>
        <w:rPr>
          <w:color w:val="000000"/>
        </w:rPr>
        <w:t>до</w:t>
      </w:r>
      <w:proofErr w:type="spellEnd"/>
      <w:r>
        <w:rPr>
          <w:color w:val="000000"/>
        </w:rPr>
        <w:t xml:space="preserve"> 2025. </w:t>
      </w:r>
      <w:proofErr w:type="spellStart"/>
      <w:r>
        <w:rPr>
          <w:color w:val="000000"/>
        </w:rPr>
        <w:t>године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Такође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праћење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имплементације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спроводиће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кроз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Јединствени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информациони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систем</w:t>
      </w:r>
      <w:proofErr w:type="spellEnd"/>
      <w:r>
        <w:rPr>
          <w:color w:val="000000"/>
        </w:rPr>
        <w:t xml:space="preserve">, а </w:t>
      </w:r>
      <w:proofErr w:type="spellStart"/>
      <w:r>
        <w:rPr>
          <w:color w:val="000000"/>
        </w:rPr>
        <w:t>сходно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члану</w:t>
      </w:r>
      <w:proofErr w:type="spellEnd"/>
      <w:r>
        <w:rPr>
          <w:color w:val="000000"/>
        </w:rPr>
        <w:t xml:space="preserve"> 47. </w:t>
      </w:r>
      <w:proofErr w:type="spellStart"/>
      <w:r>
        <w:rPr>
          <w:color w:val="000000"/>
        </w:rPr>
        <w:t>Закона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планском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систему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  <w:r>
        <w:rPr>
          <w:color w:val="000000"/>
        </w:rPr>
        <w:t>.</w:t>
      </w:r>
    </w:p>
    <w:p w14:paraId="7BD24777" w14:textId="77777777" w:rsidR="003958F8" w:rsidRDefault="00000000">
      <w:pPr>
        <w:spacing w:after="120"/>
        <w:jc w:val="center"/>
      </w:pPr>
      <w:r>
        <w:rPr>
          <w:b/>
          <w:color w:val="000000"/>
        </w:rPr>
        <w:t xml:space="preserve">V. </w:t>
      </w:r>
      <w:proofErr w:type="spellStart"/>
      <w:r>
        <w:rPr>
          <w:b/>
          <w:color w:val="000000"/>
        </w:rPr>
        <w:t>Значење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израза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садржаних</w:t>
      </w:r>
      <w:proofErr w:type="spellEnd"/>
      <w:r>
        <w:rPr>
          <w:b/>
          <w:color w:val="000000"/>
        </w:rPr>
        <w:t xml:space="preserve"> у </w:t>
      </w:r>
      <w:proofErr w:type="spellStart"/>
      <w:r>
        <w:rPr>
          <w:b/>
          <w:color w:val="000000"/>
        </w:rPr>
        <w:t>акционом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плану</w:t>
      </w:r>
      <w:proofErr w:type="spellEnd"/>
    </w:p>
    <w:p w14:paraId="4D0C9D0F" w14:textId="77777777" w:rsidR="003958F8" w:rsidRDefault="00000000">
      <w:pPr>
        <w:spacing w:after="150"/>
      </w:pPr>
      <w:r>
        <w:rPr>
          <w:color w:val="000000"/>
        </w:rPr>
        <w:t xml:space="preserve">У </w:t>
      </w:r>
      <w:proofErr w:type="spellStart"/>
      <w:r>
        <w:rPr>
          <w:color w:val="000000"/>
        </w:rPr>
        <w:t>Акционом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користе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следеће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скраћенице</w:t>
      </w:r>
      <w:proofErr w:type="spellEnd"/>
      <w:r>
        <w:rPr>
          <w:color w:val="000000"/>
        </w:rPr>
        <w:t>:</w:t>
      </w:r>
    </w:p>
    <w:p w14:paraId="77F239F6" w14:textId="77777777" w:rsidR="003958F8" w:rsidRDefault="00000000">
      <w:pPr>
        <w:spacing w:after="150"/>
      </w:pPr>
      <w:r>
        <w:rPr>
          <w:color w:val="000000"/>
        </w:rPr>
        <w:t xml:space="preserve">– АП – </w:t>
      </w:r>
      <w:proofErr w:type="spellStart"/>
      <w:r>
        <w:rPr>
          <w:color w:val="000000"/>
        </w:rPr>
        <w:t>Акциони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</w:t>
      </w:r>
      <w:proofErr w:type="spellEnd"/>
    </w:p>
    <w:p w14:paraId="22A699B1" w14:textId="77777777" w:rsidR="003958F8" w:rsidRDefault="00000000">
      <w:pPr>
        <w:spacing w:after="150"/>
      </w:pPr>
      <w:r>
        <w:rPr>
          <w:color w:val="000000"/>
        </w:rPr>
        <w:t xml:space="preserve">– АП 23 – </w:t>
      </w:r>
      <w:proofErr w:type="spellStart"/>
      <w:r>
        <w:rPr>
          <w:color w:val="000000"/>
        </w:rPr>
        <w:t>Ревидирани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Поглавље</w:t>
      </w:r>
      <w:proofErr w:type="spellEnd"/>
      <w:r>
        <w:rPr>
          <w:color w:val="000000"/>
        </w:rPr>
        <w:t xml:space="preserve"> 23</w:t>
      </w:r>
    </w:p>
    <w:p w14:paraId="6C62D093" w14:textId="77777777" w:rsidR="003958F8" w:rsidRDefault="00000000">
      <w:pPr>
        <w:spacing w:after="150"/>
      </w:pPr>
      <w:r>
        <w:rPr>
          <w:color w:val="000000"/>
        </w:rPr>
        <w:t xml:space="preserve">– АПВ – </w:t>
      </w:r>
      <w:proofErr w:type="spellStart"/>
      <w:r>
        <w:rPr>
          <w:color w:val="000000"/>
        </w:rPr>
        <w:t>Аутономна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покрајина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Војводина</w:t>
      </w:r>
      <w:proofErr w:type="spellEnd"/>
    </w:p>
    <w:p w14:paraId="25E876DD" w14:textId="77777777" w:rsidR="003958F8" w:rsidRDefault="00000000">
      <w:pPr>
        <w:spacing w:after="150"/>
      </w:pPr>
      <w:r>
        <w:rPr>
          <w:color w:val="000000"/>
        </w:rPr>
        <w:t xml:space="preserve">– АПР – </w:t>
      </w:r>
      <w:proofErr w:type="spellStart"/>
      <w:r>
        <w:rPr>
          <w:color w:val="000000"/>
        </w:rPr>
        <w:t>Агенција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привредне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регистре</w:t>
      </w:r>
      <w:proofErr w:type="spellEnd"/>
    </w:p>
    <w:p w14:paraId="6224BFA5" w14:textId="77777777" w:rsidR="003958F8" w:rsidRDefault="00000000">
      <w:pPr>
        <w:spacing w:after="150"/>
      </w:pPr>
      <w:r>
        <w:rPr>
          <w:color w:val="000000"/>
        </w:rPr>
        <w:t xml:space="preserve">– ГИЗ – (Deutsche Gesellschaft für </w:t>
      </w:r>
      <w:proofErr w:type="spellStart"/>
      <w:r>
        <w:rPr>
          <w:color w:val="000000"/>
        </w:rPr>
        <w:t>Internationale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Zusammenarbeit</w:t>
      </w:r>
      <w:proofErr w:type="spellEnd"/>
      <w:r>
        <w:rPr>
          <w:color w:val="000000"/>
        </w:rPr>
        <w:t xml:space="preserve"> (GIZ) GmbH) – </w:t>
      </w:r>
      <w:proofErr w:type="spellStart"/>
      <w:r>
        <w:rPr>
          <w:color w:val="000000"/>
        </w:rPr>
        <w:t>Немачка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организација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међународну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сарадњу</w:t>
      </w:r>
      <w:proofErr w:type="spellEnd"/>
    </w:p>
    <w:p w14:paraId="36D90218" w14:textId="77777777" w:rsidR="003958F8" w:rsidRDefault="00000000">
      <w:pPr>
        <w:spacing w:after="150"/>
      </w:pPr>
      <w:r>
        <w:rPr>
          <w:color w:val="000000"/>
        </w:rPr>
        <w:t xml:space="preserve">– ДЕУ – </w:t>
      </w:r>
      <w:proofErr w:type="spellStart"/>
      <w:r>
        <w:rPr>
          <w:color w:val="000000"/>
        </w:rPr>
        <w:t>Делегација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Европске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уније</w:t>
      </w:r>
      <w:proofErr w:type="spellEnd"/>
    </w:p>
    <w:p w14:paraId="3E3234CD" w14:textId="77777777" w:rsidR="003958F8" w:rsidRDefault="00000000">
      <w:pPr>
        <w:spacing w:after="150"/>
      </w:pPr>
      <w:r>
        <w:rPr>
          <w:color w:val="000000"/>
        </w:rPr>
        <w:t xml:space="preserve">– ДЗ – </w:t>
      </w:r>
      <w:proofErr w:type="spellStart"/>
      <w:r>
        <w:rPr>
          <w:color w:val="000000"/>
        </w:rPr>
        <w:t>Дом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здравља</w:t>
      </w:r>
      <w:proofErr w:type="spellEnd"/>
    </w:p>
    <w:p w14:paraId="27206D66" w14:textId="77777777" w:rsidR="003958F8" w:rsidRDefault="00000000">
      <w:pPr>
        <w:spacing w:after="150"/>
      </w:pPr>
      <w:r>
        <w:rPr>
          <w:color w:val="000000"/>
        </w:rPr>
        <w:t xml:space="preserve">– ERIAC – (European Roma Institute for Arts and Culture) – </w:t>
      </w:r>
      <w:proofErr w:type="spellStart"/>
      <w:r>
        <w:rPr>
          <w:color w:val="000000"/>
        </w:rPr>
        <w:t>Европски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ромски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институт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уметност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културу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Србија</w:t>
      </w:r>
      <w:proofErr w:type="spellEnd"/>
    </w:p>
    <w:p w14:paraId="22119C20" w14:textId="77777777" w:rsidR="003958F8" w:rsidRDefault="00000000">
      <w:pPr>
        <w:spacing w:after="150"/>
      </w:pPr>
      <w:r>
        <w:rPr>
          <w:color w:val="000000"/>
        </w:rPr>
        <w:t xml:space="preserve">– ЕЦЕЦ – (Early Childhood Education and Care) – </w:t>
      </w:r>
      <w:proofErr w:type="spellStart"/>
      <w:r>
        <w:rPr>
          <w:color w:val="000000"/>
        </w:rPr>
        <w:t>Образовање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брига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раном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детињству</w:t>
      </w:r>
      <w:proofErr w:type="spellEnd"/>
    </w:p>
    <w:p w14:paraId="189F48B3" w14:textId="77777777" w:rsidR="003958F8" w:rsidRDefault="00000000">
      <w:pPr>
        <w:spacing w:after="150"/>
      </w:pPr>
      <w:r>
        <w:rPr>
          <w:color w:val="000000"/>
        </w:rPr>
        <w:t xml:space="preserve">– ЕУ – </w:t>
      </w:r>
      <w:proofErr w:type="spellStart"/>
      <w:r>
        <w:rPr>
          <w:color w:val="000000"/>
        </w:rPr>
        <w:t>Европска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унија</w:t>
      </w:r>
      <w:proofErr w:type="spellEnd"/>
    </w:p>
    <w:p w14:paraId="31B4C309" w14:textId="77777777" w:rsidR="003958F8" w:rsidRDefault="00000000">
      <w:pPr>
        <w:spacing w:after="150"/>
      </w:pPr>
      <w:r>
        <w:rPr>
          <w:color w:val="000000"/>
        </w:rPr>
        <w:t xml:space="preserve">– ЗВКОВ – </w:t>
      </w:r>
      <w:proofErr w:type="spellStart"/>
      <w:r>
        <w:rPr>
          <w:color w:val="000000"/>
        </w:rPr>
        <w:t>Завод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вредновање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квалитета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образовања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васпитања</w:t>
      </w:r>
      <w:proofErr w:type="spellEnd"/>
    </w:p>
    <w:p w14:paraId="7EAAF919" w14:textId="77777777" w:rsidR="003958F8" w:rsidRDefault="00000000">
      <w:pPr>
        <w:spacing w:after="150"/>
      </w:pPr>
      <w:r>
        <w:rPr>
          <w:color w:val="000000"/>
        </w:rPr>
        <w:t xml:space="preserve">– ЗУОВ – </w:t>
      </w:r>
      <w:proofErr w:type="spellStart"/>
      <w:r>
        <w:rPr>
          <w:color w:val="000000"/>
        </w:rPr>
        <w:t>Завод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унапређење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образовања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васпитања</w:t>
      </w:r>
      <w:proofErr w:type="spellEnd"/>
    </w:p>
    <w:p w14:paraId="00232334" w14:textId="77777777" w:rsidR="003958F8" w:rsidRDefault="00000000">
      <w:pPr>
        <w:spacing w:after="150"/>
      </w:pPr>
      <w:r>
        <w:rPr>
          <w:color w:val="000000"/>
        </w:rPr>
        <w:t xml:space="preserve">– ИЗЈЗ – </w:t>
      </w:r>
      <w:proofErr w:type="spellStart"/>
      <w:r>
        <w:rPr>
          <w:color w:val="000000"/>
        </w:rPr>
        <w:t>Институт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здравље</w:t>
      </w:r>
      <w:proofErr w:type="spellEnd"/>
    </w:p>
    <w:p w14:paraId="5F0A43C0" w14:textId="77777777" w:rsidR="003958F8" w:rsidRDefault="00000000">
      <w:pPr>
        <w:spacing w:after="150"/>
      </w:pPr>
      <w:r>
        <w:rPr>
          <w:color w:val="000000"/>
        </w:rPr>
        <w:t xml:space="preserve">– ЗЈЗ – </w:t>
      </w:r>
      <w:proofErr w:type="spellStart"/>
      <w:r>
        <w:rPr>
          <w:color w:val="000000"/>
        </w:rPr>
        <w:t>Заводи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здравље</w:t>
      </w:r>
      <w:proofErr w:type="spellEnd"/>
    </w:p>
    <w:p w14:paraId="27D60FFE" w14:textId="77777777" w:rsidR="003958F8" w:rsidRDefault="00000000">
      <w:pPr>
        <w:spacing w:after="150"/>
      </w:pPr>
      <w:r>
        <w:rPr>
          <w:color w:val="000000"/>
        </w:rPr>
        <w:t xml:space="preserve">– ИПА – </w:t>
      </w:r>
      <w:proofErr w:type="spellStart"/>
      <w:r>
        <w:rPr>
          <w:color w:val="000000"/>
        </w:rPr>
        <w:t>Инструмент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претприступну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помоћ</w:t>
      </w:r>
      <w:proofErr w:type="spellEnd"/>
    </w:p>
    <w:p w14:paraId="5A305312" w14:textId="77777777" w:rsidR="003958F8" w:rsidRDefault="00000000">
      <w:pPr>
        <w:spacing w:after="150"/>
      </w:pPr>
      <w:r>
        <w:rPr>
          <w:color w:val="000000"/>
        </w:rPr>
        <w:lastRenderedPageBreak/>
        <w:t xml:space="preserve">– ИРК – </w:t>
      </w:r>
      <w:proofErr w:type="spellStart"/>
      <w:r>
        <w:rPr>
          <w:color w:val="000000"/>
        </w:rPr>
        <w:t>Интерреесорна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комисија</w:t>
      </w:r>
      <w:proofErr w:type="spellEnd"/>
    </w:p>
    <w:p w14:paraId="0AEFC48A" w14:textId="77777777" w:rsidR="003958F8" w:rsidRDefault="00000000">
      <w:pPr>
        <w:spacing w:after="150"/>
      </w:pPr>
      <w:r>
        <w:rPr>
          <w:color w:val="000000"/>
        </w:rPr>
        <w:t xml:space="preserve">– ЈП – </w:t>
      </w:r>
      <w:proofErr w:type="spellStart"/>
      <w:r>
        <w:rPr>
          <w:color w:val="000000"/>
        </w:rPr>
        <w:t>Јавне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политике</w:t>
      </w:r>
      <w:proofErr w:type="spellEnd"/>
    </w:p>
    <w:p w14:paraId="2B53A44C" w14:textId="77777777" w:rsidR="003958F8" w:rsidRDefault="00000000">
      <w:pPr>
        <w:spacing w:after="150"/>
      </w:pPr>
      <w:r>
        <w:rPr>
          <w:color w:val="000000"/>
        </w:rPr>
        <w:t xml:space="preserve">– ЈЛС – </w:t>
      </w:r>
      <w:proofErr w:type="spellStart"/>
      <w:r>
        <w:rPr>
          <w:color w:val="000000"/>
        </w:rPr>
        <w:t>Јединица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локалне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самоуправе</w:t>
      </w:r>
      <w:proofErr w:type="spellEnd"/>
    </w:p>
    <w:p w14:paraId="42D2B9FF" w14:textId="77777777" w:rsidR="003958F8" w:rsidRDefault="00000000">
      <w:pPr>
        <w:spacing w:after="150"/>
      </w:pPr>
      <w:r>
        <w:rPr>
          <w:color w:val="000000"/>
        </w:rPr>
        <w:t xml:space="preserve">– КИРС – </w:t>
      </w:r>
      <w:proofErr w:type="spellStart"/>
      <w:r>
        <w:rPr>
          <w:color w:val="000000"/>
        </w:rPr>
        <w:t>Комесаријат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избеглице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миграције</w:t>
      </w:r>
      <w:proofErr w:type="spellEnd"/>
    </w:p>
    <w:p w14:paraId="293642EE" w14:textId="77777777" w:rsidR="003958F8" w:rsidRDefault="00000000">
      <w:pPr>
        <w:spacing w:after="150"/>
      </w:pPr>
      <w:r>
        <w:rPr>
          <w:color w:val="000000"/>
        </w:rPr>
        <w:t xml:space="preserve">– КИР АПВ – </w:t>
      </w:r>
      <w:proofErr w:type="spellStart"/>
      <w:r>
        <w:rPr>
          <w:color w:val="000000"/>
        </w:rPr>
        <w:t>Канцеларија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инклузију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Владе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Аутономне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покрајине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Војводине</w:t>
      </w:r>
      <w:proofErr w:type="spellEnd"/>
    </w:p>
    <w:p w14:paraId="21B26F64" w14:textId="77777777" w:rsidR="003958F8" w:rsidRDefault="00000000">
      <w:pPr>
        <w:spacing w:after="150"/>
      </w:pPr>
      <w:r>
        <w:rPr>
          <w:color w:val="000000"/>
        </w:rPr>
        <w:t xml:space="preserve">– КТСУРР – </w:t>
      </w:r>
      <w:proofErr w:type="spellStart"/>
      <w:r>
        <w:rPr>
          <w:color w:val="000000"/>
        </w:rPr>
        <w:t>Координационо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тело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праћење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реализације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Стратегије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Ромкиња</w:t>
      </w:r>
      <w:proofErr w:type="spellEnd"/>
    </w:p>
    <w:p w14:paraId="55681B61" w14:textId="77777777" w:rsidR="003958F8" w:rsidRDefault="00000000">
      <w:pPr>
        <w:spacing w:after="150"/>
      </w:pPr>
      <w:r>
        <w:rPr>
          <w:color w:val="000000"/>
        </w:rPr>
        <w:t xml:space="preserve">– MICS 6 – (The Multiple Indicator Cluster Survey 6-2019) – </w:t>
      </w:r>
      <w:proofErr w:type="spellStart"/>
      <w:r>
        <w:rPr>
          <w:color w:val="000000"/>
        </w:rPr>
        <w:t>Истраживање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вишеструких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показатеља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положаја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жена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деце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Србији</w:t>
      </w:r>
      <w:proofErr w:type="spellEnd"/>
      <w:r>
        <w:rPr>
          <w:color w:val="000000"/>
        </w:rPr>
        <w:t xml:space="preserve"> 2019</w:t>
      </w:r>
    </w:p>
    <w:p w14:paraId="15EF4017" w14:textId="77777777" w:rsidR="003958F8" w:rsidRDefault="00000000">
      <w:pPr>
        <w:spacing w:after="150"/>
      </w:pPr>
      <w:r>
        <w:rPr>
          <w:color w:val="000000"/>
        </w:rPr>
        <w:t xml:space="preserve">– МЉМПДД –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људска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мањинска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друштвени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дијалог</w:t>
      </w:r>
      <w:proofErr w:type="spellEnd"/>
    </w:p>
    <w:p w14:paraId="167A82C2" w14:textId="77777777" w:rsidR="003958F8" w:rsidRDefault="00000000">
      <w:pPr>
        <w:spacing w:after="150"/>
      </w:pPr>
      <w:r>
        <w:rPr>
          <w:color w:val="000000"/>
        </w:rPr>
        <w:t xml:space="preserve">– МДУЛС –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државне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управе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локалне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самоуправе</w:t>
      </w:r>
      <w:proofErr w:type="spellEnd"/>
    </w:p>
    <w:p w14:paraId="74F6FC21" w14:textId="77777777" w:rsidR="003958F8" w:rsidRDefault="00000000">
      <w:pPr>
        <w:spacing w:after="150"/>
      </w:pPr>
      <w:r>
        <w:rPr>
          <w:color w:val="000000"/>
        </w:rPr>
        <w:t xml:space="preserve">– МПНТР –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просвете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науке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технолошког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развоја</w:t>
      </w:r>
      <w:proofErr w:type="spellEnd"/>
    </w:p>
    <w:p w14:paraId="42336BE9" w14:textId="77777777" w:rsidR="003958F8" w:rsidRDefault="00000000">
      <w:pPr>
        <w:spacing w:after="150"/>
      </w:pPr>
      <w:r>
        <w:rPr>
          <w:color w:val="000000"/>
        </w:rPr>
        <w:t xml:space="preserve">– МРЗБСП –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рад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запошљавање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борачка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социјална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питања</w:t>
      </w:r>
      <w:proofErr w:type="spellEnd"/>
    </w:p>
    <w:p w14:paraId="49BF8F1A" w14:textId="77777777" w:rsidR="003958F8" w:rsidRDefault="00000000">
      <w:pPr>
        <w:spacing w:after="150"/>
      </w:pPr>
      <w:r>
        <w:rPr>
          <w:color w:val="000000"/>
        </w:rPr>
        <w:t xml:space="preserve">– МП –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правде</w:t>
      </w:r>
      <w:proofErr w:type="spellEnd"/>
    </w:p>
    <w:p w14:paraId="54E1C0E5" w14:textId="77777777" w:rsidR="003958F8" w:rsidRDefault="00000000">
      <w:pPr>
        <w:spacing w:after="150"/>
      </w:pPr>
      <w:r>
        <w:rPr>
          <w:color w:val="000000"/>
        </w:rPr>
        <w:t xml:space="preserve">– МПР –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привреде</w:t>
      </w:r>
      <w:proofErr w:type="spellEnd"/>
    </w:p>
    <w:p w14:paraId="73B1F2F8" w14:textId="77777777" w:rsidR="003958F8" w:rsidRDefault="00000000">
      <w:pPr>
        <w:spacing w:after="150"/>
      </w:pPr>
      <w:r>
        <w:rPr>
          <w:color w:val="000000"/>
        </w:rPr>
        <w:t xml:space="preserve">– МСП –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спољних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послова</w:t>
      </w:r>
      <w:proofErr w:type="spellEnd"/>
    </w:p>
    <w:p w14:paraId="0CC315DF" w14:textId="77777777" w:rsidR="003958F8" w:rsidRDefault="00000000">
      <w:pPr>
        <w:spacing w:after="150"/>
      </w:pPr>
      <w:r>
        <w:rPr>
          <w:color w:val="000000"/>
        </w:rPr>
        <w:t xml:space="preserve">– МБОС –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бригу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селу</w:t>
      </w:r>
      <w:proofErr w:type="spellEnd"/>
    </w:p>
    <w:p w14:paraId="332AD691" w14:textId="77777777" w:rsidR="003958F8" w:rsidRDefault="00000000">
      <w:pPr>
        <w:spacing w:after="150"/>
      </w:pPr>
      <w:r>
        <w:rPr>
          <w:color w:val="000000"/>
        </w:rPr>
        <w:t xml:space="preserve">– МБПД –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бригу</w:t>
      </w:r>
      <w:proofErr w:type="spellEnd"/>
      <w:r>
        <w:rPr>
          <w:color w:val="000000"/>
        </w:rPr>
        <w:t xml:space="preserve"> о </w:t>
      </w:r>
      <w:proofErr w:type="spellStart"/>
      <w:r>
        <w:rPr>
          <w:color w:val="000000"/>
        </w:rPr>
        <w:t>породици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демографију</w:t>
      </w:r>
      <w:proofErr w:type="spellEnd"/>
    </w:p>
    <w:p w14:paraId="0D764841" w14:textId="77777777" w:rsidR="003958F8" w:rsidRDefault="00000000">
      <w:pPr>
        <w:spacing w:after="150"/>
      </w:pPr>
      <w:r>
        <w:rPr>
          <w:color w:val="000000"/>
        </w:rPr>
        <w:t xml:space="preserve">– МЗ –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здравља</w:t>
      </w:r>
      <w:proofErr w:type="spellEnd"/>
    </w:p>
    <w:p w14:paraId="0DBE9559" w14:textId="77777777" w:rsidR="003958F8" w:rsidRDefault="00000000">
      <w:pPr>
        <w:spacing w:after="150"/>
      </w:pPr>
      <w:r>
        <w:rPr>
          <w:color w:val="000000"/>
        </w:rPr>
        <w:t xml:space="preserve">– МКИ –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културе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информисања</w:t>
      </w:r>
      <w:proofErr w:type="spellEnd"/>
    </w:p>
    <w:p w14:paraId="63741F7E" w14:textId="77777777" w:rsidR="003958F8" w:rsidRDefault="00000000">
      <w:pPr>
        <w:spacing w:after="150"/>
      </w:pPr>
      <w:r>
        <w:rPr>
          <w:color w:val="000000"/>
        </w:rPr>
        <w:t xml:space="preserve">– МФ –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финансија</w:t>
      </w:r>
      <w:proofErr w:type="spellEnd"/>
    </w:p>
    <w:p w14:paraId="78E90C65" w14:textId="77777777" w:rsidR="003958F8" w:rsidRDefault="00000000">
      <w:pPr>
        <w:spacing w:after="150"/>
      </w:pPr>
      <w:r>
        <w:rPr>
          <w:color w:val="000000"/>
        </w:rPr>
        <w:t xml:space="preserve">– МУП – </w:t>
      </w:r>
      <w:proofErr w:type="spellStart"/>
      <w:r>
        <w:rPr>
          <w:color w:val="000000"/>
        </w:rPr>
        <w:t>Министарство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унутрашњих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послова</w:t>
      </w:r>
      <w:proofErr w:type="spellEnd"/>
    </w:p>
    <w:p w14:paraId="1F8D86EA" w14:textId="77777777" w:rsidR="003958F8" w:rsidRDefault="00000000">
      <w:pPr>
        <w:spacing w:after="150"/>
      </w:pPr>
      <w:r>
        <w:rPr>
          <w:color w:val="000000"/>
        </w:rPr>
        <w:t xml:space="preserve">– НАЈУ – </w:t>
      </w:r>
      <w:proofErr w:type="spellStart"/>
      <w:r>
        <w:rPr>
          <w:color w:val="000000"/>
        </w:rPr>
        <w:t>Национална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академија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јавну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управу</w:t>
      </w:r>
      <w:proofErr w:type="spellEnd"/>
    </w:p>
    <w:p w14:paraId="137D7B2E" w14:textId="77777777" w:rsidR="003958F8" w:rsidRDefault="00000000">
      <w:pPr>
        <w:spacing w:after="150"/>
      </w:pPr>
      <w:r>
        <w:rPr>
          <w:color w:val="000000"/>
        </w:rPr>
        <w:t xml:space="preserve">– НВО – </w:t>
      </w:r>
      <w:proofErr w:type="spellStart"/>
      <w:r>
        <w:rPr>
          <w:color w:val="000000"/>
        </w:rPr>
        <w:t>Невладина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организација</w:t>
      </w:r>
      <w:proofErr w:type="spellEnd"/>
    </w:p>
    <w:p w14:paraId="4FEB41B7" w14:textId="77777777" w:rsidR="003958F8" w:rsidRDefault="00000000">
      <w:pPr>
        <w:spacing w:after="150"/>
      </w:pPr>
      <w:r>
        <w:rPr>
          <w:color w:val="000000"/>
        </w:rPr>
        <w:t xml:space="preserve">– НСЗ – </w:t>
      </w:r>
      <w:proofErr w:type="spellStart"/>
      <w:r>
        <w:rPr>
          <w:color w:val="000000"/>
        </w:rPr>
        <w:t>Национална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служба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запошљавање</w:t>
      </w:r>
      <w:proofErr w:type="spellEnd"/>
    </w:p>
    <w:p w14:paraId="0F44F78E" w14:textId="77777777" w:rsidR="003958F8" w:rsidRDefault="00000000">
      <w:pPr>
        <w:spacing w:after="150"/>
      </w:pPr>
      <w:r>
        <w:rPr>
          <w:color w:val="000000"/>
        </w:rPr>
        <w:t xml:space="preserve">– НСРНМ – </w:t>
      </w:r>
      <w:proofErr w:type="spellStart"/>
      <w:r>
        <w:rPr>
          <w:color w:val="000000"/>
        </w:rPr>
        <w:t>Национални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савет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ромске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националне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мањине</w:t>
      </w:r>
      <w:proofErr w:type="spellEnd"/>
    </w:p>
    <w:p w14:paraId="63D9AF8B" w14:textId="77777777" w:rsidR="003958F8" w:rsidRDefault="00000000">
      <w:pPr>
        <w:spacing w:after="150"/>
      </w:pPr>
      <w:r>
        <w:rPr>
          <w:color w:val="000000"/>
        </w:rPr>
        <w:t xml:space="preserve">– ОЕБС – </w:t>
      </w:r>
      <w:proofErr w:type="spellStart"/>
      <w:r>
        <w:rPr>
          <w:color w:val="000000"/>
        </w:rPr>
        <w:t>Организација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европску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безбедност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сарадњу</w:t>
      </w:r>
      <w:proofErr w:type="spellEnd"/>
    </w:p>
    <w:p w14:paraId="313040BD" w14:textId="77777777" w:rsidR="003958F8" w:rsidRDefault="00000000">
      <w:pPr>
        <w:spacing w:after="150"/>
      </w:pPr>
      <w:r>
        <w:rPr>
          <w:color w:val="000000"/>
        </w:rPr>
        <w:t xml:space="preserve">– ОЦД – </w:t>
      </w:r>
      <w:proofErr w:type="spellStart"/>
      <w:r>
        <w:rPr>
          <w:color w:val="000000"/>
        </w:rPr>
        <w:t>Организације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цивилног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друштва</w:t>
      </w:r>
      <w:proofErr w:type="spellEnd"/>
    </w:p>
    <w:p w14:paraId="233052F3" w14:textId="77777777" w:rsidR="003958F8" w:rsidRDefault="00000000">
      <w:pPr>
        <w:spacing w:after="150"/>
      </w:pPr>
      <w:r>
        <w:rPr>
          <w:color w:val="000000"/>
        </w:rPr>
        <w:t xml:space="preserve">– ОШ – </w:t>
      </w:r>
      <w:proofErr w:type="spellStart"/>
      <w:r>
        <w:rPr>
          <w:color w:val="000000"/>
        </w:rPr>
        <w:t>Основна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школа</w:t>
      </w:r>
      <w:proofErr w:type="spellEnd"/>
    </w:p>
    <w:p w14:paraId="0FEB0846" w14:textId="77777777" w:rsidR="003958F8" w:rsidRDefault="00000000">
      <w:pPr>
        <w:spacing w:after="150"/>
      </w:pPr>
      <w:r>
        <w:rPr>
          <w:color w:val="000000"/>
        </w:rPr>
        <w:lastRenderedPageBreak/>
        <w:t xml:space="preserve">– ПЗСЗ – </w:t>
      </w:r>
      <w:proofErr w:type="spellStart"/>
      <w:r>
        <w:rPr>
          <w:color w:val="000000"/>
        </w:rPr>
        <w:t>Покрајински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завод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заштиту</w:t>
      </w:r>
      <w:proofErr w:type="spellEnd"/>
    </w:p>
    <w:p w14:paraId="46A930A8" w14:textId="77777777" w:rsidR="003958F8" w:rsidRDefault="00000000">
      <w:pPr>
        <w:spacing w:after="150"/>
      </w:pPr>
      <w:r>
        <w:rPr>
          <w:color w:val="000000"/>
        </w:rPr>
        <w:t xml:space="preserve">– ПКС – </w:t>
      </w:r>
      <w:proofErr w:type="spellStart"/>
      <w:r>
        <w:rPr>
          <w:color w:val="000000"/>
        </w:rPr>
        <w:t>Привредна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комора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</w:p>
    <w:p w14:paraId="63BC84F4" w14:textId="77777777" w:rsidR="003958F8" w:rsidRDefault="00000000">
      <w:pPr>
        <w:spacing w:after="150"/>
      </w:pPr>
      <w:r>
        <w:rPr>
          <w:color w:val="000000"/>
        </w:rPr>
        <w:t xml:space="preserve">– ПЗЗР - </w:t>
      </w:r>
      <w:proofErr w:type="spellStart"/>
      <w:r>
        <w:rPr>
          <w:color w:val="000000"/>
        </w:rPr>
        <w:t>Повереник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заштиту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равноправности</w:t>
      </w:r>
      <w:proofErr w:type="spellEnd"/>
    </w:p>
    <w:p w14:paraId="5245825F" w14:textId="77777777" w:rsidR="003958F8" w:rsidRDefault="00000000">
      <w:pPr>
        <w:spacing w:after="150"/>
      </w:pPr>
      <w:r>
        <w:rPr>
          <w:color w:val="000000"/>
        </w:rPr>
        <w:t xml:space="preserve">– ПУ – </w:t>
      </w:r>
      <w:proofErr w:type="spellStart"/>
      <w:r>
        <w:rPr>
          <w:color w:val="000000"/>
        </w:rPr>
        <w:t>Предшколска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установа</w:t>
      </w:r>
      <w:proofErr w:type="spellEnd"/>
      <w:r>
        <w:rPr>
          <w:color w:val="000000"/>
        </w:rPr>
        <w:t>/</w:t>
      </w:r>
      <w:proofErr w:type="spellStart"/>
      <w:r>
        <w:rPr>
          <w:color w:val="000000"/>
        </w:rPr>
        <w:t>Полицијска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управа</w:t>
      </w:r>
      <w:proofErr w:type="spellEnd"/>
    </w:p>
    <w:p w14:paraId="4FA74868" w14:textId="77777777" w:rsidR="003958F8" w:rsidRDefault="00000000">
      <w:pPr>
        <w:spacing w:after="150"/>
      </w:pPr>
      <w:r>
        <w:rPr>
          <w:color w:val="000000"/>
        </w:rPr>
        <w:t xml:space="preserve">– РЕФ – (Roma Education Fund) – </w:t>
      </w:r>
      <w:proofErr w:type="spellStart"/>
      <w:r>
        <w:rPr>
          <w:color w:val="000000"/>
        </w:rPr>
        <w:t>Фонд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образовање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Рома</w:t>
      </w:r>
      <w:proofErr w:type="spellEnd"/>
    </w:p>
    <w:p w14:paraId="5F91AC13" w14:textId="77777777" w:rsidR="003958F8" w:rsidRDefault="00000000">
      <w:pPr>
        <w:spacing w:after="150"/>
      </w:pPr>
      <w:r>
        <w:rPr>
          <w:color w:val="000000"/>
        </w:rPr>
        <w:t xml:space="preserve">– РИК – </w:t>
      </w:r>
      <w:proofErr w:type="spellStart"/>
      <w:r>
        <w:rPr>
          <w:color w:val="000000"/>
        </w:rPr>
        <w:t>Републичка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изборна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комисија</w:t>
      </w:r>
      <w:proofErr w:type="spellEnd"/>
    </w:p>
    <w:p w14:paraId="72833D20" w14:textId="77777777" w:rsidR="003958F8" w:rsidRDefault="00000000">
      <w:pPr>
        <w:spacing w:after="150"/>
      </w:pPr>
      <w:r>
        <w:rPr>
          <w:color w:val="000000"/>
        </w:rPr>
        <w:t xml:space="preserve">– РЗС – </w:t>
      </w:r>
      <w:proofErr w:type="spellStart"/>
      <w:r>
        <w:rPr>
          <w:color w:val="000000"/>
        </w:rPr>
        <w:t>Републички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завод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статистику</w:t>
      </w:r>
      <w:proofErr w:type="spellEnd"/>
    </w:p>
    <w:p w14:paraId="2FCCE7DE" w14:textId="77777777" w:rsidR="003958F8" w:rsidRDefault="00000000">
      <w:pPr>
        <w:spacing w:after="150"/>
      </w:pPr>
      <w:r>
        <w:rPr>
          <w:color w:val="000000"/>
        </w:rPr>
        <w:t xml:space="preserve">– РЗСЗ – </w:t>
      </w:r>
      <w:proofErr w:type="spellStart"/>
      <w:r>
        <w:rPr>
          <w:color w:val="000000"/>
        </w:rPr>
        <w:t>Републички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завод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заштиту</w:t>
      </w:r>
      <w:proofErr w:type="spellEnd"/>
    </w:p>
    <w:p w14:paraId="62E7F135" w14:textId="77777777" w:rsidR="003958F8" w:rsidRDefault="00000000">
      <w:pPr>
        <w:spacing w:after="150"/>
      </w:pPr>
      <w:r>
        <w:rPr>
          <w:color w:val="000000"/>
        </w:rPr>
        <w:t xml:space="preserve">– РС – </w:t>
      </w:r>
      <w:proofErr w:type="spellStart"/>
      <w:r>
        <w:rPr>
          <w:color w:val="000000"/>
        </w:rPr>
        <w:t>Република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Србија</w:t>
      </w:r>
      <w:proofErr w:type="spellEnd"/>
    </w:p>
    <w:p w14:paraId="771D7BFB" w14:textId="77777777" w:rsidR="003958F8" w:rsidRDefault="00000000">
      <w:pPr>
        <w:spacing w:after="150"/>
      </w:pPr>
      <w:r>
        <w:rPr>
          <w:color w:val="000000"/>
        </w:rPr>
        <w:t xml:space="preserve">– РФЗО – </w:t>
      </w:r>
      <w:proofErr w:type="spellStart"/>
      <w:r>
        <w:rPr>
          <w:color w:val="000000"/>
        </w:rPr>
        <w:t>Републички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фонд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здравствено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осигурање</w:t>
      </w:r>
      <w:proofErr w:type="spellEnd"/>
    </w:p>
    <w:p w14:paraId="412A4472" w14:textId="77777777" w:rsidR="003958F8" w:rsidRDefault="00000000">
      <w:pPr>
        <w:spacing w:after="150"/>
      </w:pPr>
      <w:r>
        <w:rPr>
          <w:color w:val="000000"/>
        </w:rPr>
        <w:t xml:space="preserve">– РЦЦ – (Regional Cooperation Council) – </w:t>
      </w:r>
      <w:proofErr w:type="spellStart"/>
      <w:r>
        <w:rPr>
          <w:color w:val="000000"/>
        </w:rPr>
        <w:t>Регионални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савет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сарадњу</w:t>
      </w:r>
      <w:proofErr w:type="spellEnd"/>
    </w:p>
    <w:p w14:paraId="0D90916C" w14:textId="77777777" w:rsidR="003958F8" w:rsidRDefault="00000000">
      <w:pPr>
        <w:spacing w:after="150"/>
      </w:pPr>
      <w:r>
        <w:rPr>
          <w:color w:val="000000"/>
        </w:rPr>
        <w:t xml:space="preserve">– СИПРУ – (Social Inclusion </w:t>
      </w:r>
      <w:proofErr w:type="spellStart"/>
      <w:r>
        <w:rPr>
          <w:color w:val="000000"/>
        </w:rPr>
        <w:t>annd</w:t>
      </w:r>
      <w:proofErr w:type="spellEnd"/>
      <w:r>
        <w:rPr>
          <w:color w:val="000000"/>
        </w:rPr>
        <w:t xml:space="preserve"> Poverty Reduction Unit) – </w:t>
      </w:r>
      <w:proofErr w:type="spellStart"/>
      <w:r>
        <w:rPr>
          <w:color w:val="000000"/>
        </w:rPr>
        <w:t>Тим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укључивање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смањење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сиромаштва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Владе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</w:p>
    <w:p w14:paraId="7E27A510" w14:textId="77777777" w:rsidR="003958F8" w:rsidRDefault="00000000">
      <w:pPr>
        <w:spacing w:after="150"/>
      </w:pPr>
      <w:r>
        <w:rPr>
          <w:color w:val="000000"/>
        </w:rPr>
        <w:t xml:space="preserve">– СКГО – </w:t>
      </w:r>
      <w:proofErr w:type="spellStart"/>
      <w:r>
        <w:rPr>
          <w:color w:val="000000"/>
        </w:rPr>
        <w:t>Стална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конференција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градова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општина</w:t>
      </w:r>
      <w:proofErr w:type="spellEnd"/>
    </w:p>
    <w:p w14:paraId="51F445EE" w14:textId="77777777" w:rsidR="003958F8" w:rsidRDefault="00000000">
      <w:pPr>
        <w:spacing w:after="150"/>
      </w:pPr>
      <w:r>
        <w:rPr>
          <w:color w:val="000000"/>
        </w:rPr>
        <w:t xml:space="preserve">– СШ – </w:t>
      </w:r>
      <w:proofErr w:type="spellStart"/>
      <w:r>
        <w:rPr>
          <w:color w:val="000000"/>
        </w:rPr>
        <w:t>Средња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школа</w:t>
      </w:r>
      <w:proofErr w:type="spellEnd"/>
    </w:p>
    <w:p w14:paraId="232BA3B0" w14:textId="77777777" w:rsidR="003958F8" w:rsidRDefault="00000000">
      <w:pPr>
        <w:spacing w:after="150"/>
      </w:pPr>
      <w:r>
        <w:rPr>
          <w:color w:val="000000"/>
        </w:rPr>
        <w:t xml:space="preserve">– ЦСР – </w:t>
      </w:r>
      <w:proofErr w:type="spellStart"/>
      <w:r>
        <w:rPr>
          <w:color w:val="000000"/>
        </w:rPr>
        <w:t>Центар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социјални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рад</w:t>
      </w:r>
      <w:proofErr w:type="spellEnd"/>
    </w:p>
    <w:p w14:paraId="5C3363D0" w14:textId="77777777" w:rsidR="003958F8" w:rsidRDefault="00000000">
      <w:pPr>
        <w:spacing w:after="150"/>
      </w:pPr>
      <w:r>
        <w:rPr>
          <w:color w:val="000000"/>
        </w:rPr>
        <w:t xml:space="preserve">– ШООО – </w:t>
      </w:r>
      <w:proofErr w:type="spellStart"/>
      <w:r>
        <w:rPr>
          <w:color w:val="000000"/>
        </w:rPr>
        <w:t>Школа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основно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образовање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одраслих</w:t>
      </w:r>
      <w:proofErr w:type="spellEnd"/>
    </w:p>
    <w:p w14:paraId="3A890A57" w14:textId="77777777" w:rsidR="003958F8" w:rsidRDefault="00000000">
      <w:pPr>
        <w:spacing w:after="150"/>
      </w:pPr>
      <w:r>
        <w:rPr>
          <w:color w:val="000000"/>
        </w:rPr>
        <w:t xml:space="preserve">– ШУ – </w:t>
      </w:r>
      <w:proofErr w:type="spellStart"/>
      <w:r>
        <w:rPr>
          <w:color w:val="000000"/>
        </w:rPr>
        <w:t>Школска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управа</w:t>
      </w:r>
      <w:proofErr w:type="spellEnd"/>
    </w:p>
    <w:p w14:paraId="365E7509" w14:textId="77777777" w:rsidR="003958F8" w:rsidRDefault="00000000">
      <w:pPr>
        <w:spacing w:after="150"/>
      </w:pPr>
      <w:proofErr w:type="spellStart"/>
      <w:r>
        <w:rPr>
          <w:color w:val="000000"/>
        </w:rPr>
        <w:t>Мере</w:t>
      </w:r>
      <w:proofErr w:type="spellEnd"/>
      <w:r>
        <w:rPr>
          <w:color w:val="000000"/>
        </w:rPr>
        <w:t xml:space="preserve"> у </w:t>
      </w:r>
      <w:proofErr w:type="spellStart"/>
      <w:r>
        <w:rPr>
          <w:color w:val="000000"/>
        </w:rPr>
        <w:t>Акционом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подељене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>:</w:t>
      </w:r>
    </w:p>
    <w:p w14:paraId="60BCB468" w14:textId="77777777" w:rsidR="003958F8" w:rsidRDefault="00000000">
      <w:pPr>
        <w:spacing w:after="150"/>
      </w:pPr>
      <w:r>
        <w:rPr>
          <w:color w:val="000000"/>
        </w:rPr>
        <w:t xml:space="preserve">– </w:t>
      </w:r>
      <w:proofErr w:type="spellStart"/>
      <w:r>
        <w:rPr>
          <w:color w:val="000000"/>
        </w:rPr>
        <w:t>Регулаторне</w:t>
      </w:r>
      <w:proofErr w:type="spellEnd"/>
      <w:r>
        <w:rPr>
          <w:color w:val="000000"/>
        </w:rPr>
        <w:t xml:space="preserve"> (Р)</w:t>
      </w:r>
    </w:p>
    <w:p w14:paraId="4261E754" w14:textId="77777777" w:rsidR="003958F8" w:rsidRDefault="00000000">
      <w:pPr>
        <w:spacing w:after="150"/>
      </w:pPr>
      <w:r>
        <w:rPr>
          <w:color w:val="000000"/>
        </w:rPr>
        <w:t xml:space="preserve">– </w:t>
      </w:r>
      <w:proofErr w:type="spellStart"/>
      <w:r>
        <w:rPr>
          <w:color w:val="000000"/>
        </w:rPr>
        <w:t>Подстицајне</w:t>
      </w:r>
      <w:proofErr w:type="spellEnd"/>
      <w:r>
        <w:rPr>
          <w:color w:val="000000"/>
        </w:rPr>
        <w:t xml:space="preserve"> (ПО)</w:t>
      </w:r>
    </w:p>
    <w:p w14:paraId="40F44A6C" w14:textId="77777777" w:rsidR="003958F8" w:rsidRDefault="00000000">
      <w:pPr>
        <w:spacing w:after="150"/>
      </w:pPr>
      <w:r>
        <w:rPr>
          <w:color w:val="000000"/>
        </w:rPr>
        <w:t xml:space="preserve">– </w:t>
      </w:r>
      <w:proofErr w:type="spellStart"/>
      <w:r>
        <w:rPr>
          <w:color w:val="000000"/>
        </w:rPr>
        <w:t>Информативно-едукативне</w:t>
      </w:r>
      <w:proofErr w:type="spellEnd"/>
      <w:r>
        <w:rPr>
          <w:color w:val="000000"/>
        </w:rPr>
        <w:t xml:space="preserve"> (ИЕ)</w:t>
      </w:r>
    </w:p>
    <w:p w14:paraId="76D7E0F4" w14:textId="77777777" w:rsidR="003958F8" w:rsidRDefault="00000000">
      <w:pPr>
        <w:spacing w:after="150"/>
      </w:pPr>
      <w:r>
        <w:rPr>
          <w:color w:val="000000"/>
        </w:rPr>
        <w:t xml:space="preserve">– </w:t>
      </w:r>
      <w:proofErr w:type="spellStart"/>
      <w:r>
        <w:rPr>
          <w:color w:val="000000"/>
        </w:rPr>
        <w:t>Мере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институционално-управљачко-организационе</w:t>
      </w:r>
      <w:proofErr w:type="spellEnd"/>
      <w:r>
        <w:rPr>
          <w:color w:val="000000"/>
        </w:rPr>
        <w:t xml:space="preserve"> (ИУО)</w:t>
      </w:r>
    </w:p>
    <w:p w14:paraId="52DDFB08" w14:textId="77777777" w:rsidR="003958F8" w:rsidRDefault="00000000">
      <w:pPr>
        <w:spacing w:after="150"/>
      </w:pPr>
      <w:r>
        <w:rPr>
          <w:color w:val="000000"/>
        </w:rPr>
        <w:t xml:space="preserve">– </w:t>
      </w:r>
      <w:proofErr w:type="spellStart"/>
      <w:r>
        <w:rPr>
          <w:color w:val="000000"/>
        </w:rPr>
        <w:t>Мере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обезбеђења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добара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пружања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услуга</w:t>
      </w:r>
      <w:proofErr w:type="spellEnd"/>
      <w:r>
        <w:rPr>
          <w:color w:val="000000"/>
        </w:rPr>
        <w:t xml:space="preserve"> (ОДУ)</w:t>
      </w:r>
    </w:p>
    <w:p w14:paraId="28F44EA1" w14:textId="77777777" w:rsidR="003958F8" w:rsidRDefault="00000000">
      <w:pPr>
        <w:spacing w:after="150"/>
      </w:pPr>
      <w:r>
        <w:rPr>
          <w:color w:val="000000"/>
        </w:rPr>
        <w:t xml:space="preserve">У </w:t>
      </w:r>
      <w:proofErr w:type="spellStart"/>
      <w:r>
        <w:rPr>
          <w:color w:val="000000"/>
        </w:rPr>
        <w:t>Акционом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означене</w:t>
      </w:r>
      <w:proofErr w:type="spellEnd"/>
      <w:r>
        <w:rPr>
          <w:color w:val="000000"/>
        </w:rPr>
        <w:t xml:space="preserve"> с </w:t>
      </w:r>
      <w:proofErr w:type="spellStart"/>
      <w:r>
        <w:rPr>
          <w:color w:val="000000"/>
        </w:rPr>
        <w:t>обзиром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активности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које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претежно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упућују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конкретну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врсту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мере</w:t>
      </w:r>
      <w:proofErr w:type="spellEnd"/>
      <w:r>
        <w:rPr>
          <w:color w:val="000000"/>
        </w:rPr>
        <w:t>.</w:t>
      </w:r>
    </w:p>
    <w:p w14:paraId="3F793F78" w14:textId="77777777" w:rsidR="003958F8" w:rsidRDefault="00000000">
      <w:pPr>
        <w:spacing w:after="150"/>
      </w:pPr>
      <w:proofErr w:type="spellStart"/>
      <w:r>
        <w:rPr>
          <w:color w:val="000000"/>
        </w:rPr>
        <w:t>Скраћенице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ознаке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програмског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буџета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су</w:t>
      </w:r>
      <w:proofErr w:type="spellEnd"/>
      <w:r>
        <w:rPr>
          <w:color w:val="000000"/>
        </w:rPr>
        <w:t>:</w:t>
      </w:r>
    </w:p>
    <w:p w14:paraId="2984B54A" w14:textId="77777777" w:rsidR="003958F8" w:rsidRDefault="00000000">
      <w:pPr>
        <w:spacing w:after="150"/>
      </w:pPr>
      <w:r>
        <w:rPr>
          <w:color w:val="000000"/>
        </w:rPr>
        <w:t xml:space="preserve">– ПГ – </w:t>
      </w:r>
      <w:proofErr w:type="spellStart"/>
      <w:r>
        <w:rPr>
          <w:color w:val="000000"/>
        </w:rPr>
        <w:t>Буџетски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програм</w:t>
      </w:r>
      <w:proofErr w:type="spellEnd"/>
    </w:p>
    <w:p w14:paraId="632B916D" w14:textId="77777777" w:rsidR="003958F8" w:rsidRDefault="00000000">
      <w:pPr>
        <w:spacing w:after="150"/>
      </w:pPr>
      <w:r>
        <w:rPr>
          <w:color w:val="000000"/>
        </w:rPr>
        <w:t xml:space="preserve">– ПА – </w:t>
      </w:r>
      <w:proofErr w:type="spellStart"/>
      <w:r>
        <w:rPr>
          <w:color w:val="000000"/>
        </w:rPr>
        <w:t>Програмска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активност</w:t>
      </w:r>
      <w:proofErr w:type="spellEnd"/>
    </w:p>
    <w:p w14:paraId="1976EF9F" w14:textId="77777777" w:rsidR="003958F8" w:rsidRDefault="00000000">
      <w:pPr>
        <w:spacing w:after="150"/>
      </w:pPr>
      <w:r>
        <w:rPr>
          <w:color w:val="000000"/>
        </w:rPr>
        <w:t xml:space="preserve">– </w:t>
      </w:r>
      <w:proofErr w:type="spellStart"/>
      <w:proofErr w:type="gramStart"/>
      <w:r>
        <w:rPr>
          <w:color w:val="000000"/>
        </w:rPr>
        <w:t>Ек.класиф</w:t>
      </w:r>
      <w:proofErr w:type="spellEnd"/>
      <w:proofErr w:type="gramEnd"/>
      <w:r>
        <w:rPr>
          <w:color w:val="000000"/>
        </w:rPr>
        <w:t xml:space="preserve">. – </w:t>
      </w:r>
      <w:proofErr w:type="spellStart"/>
      <w:r>
        <w:rPr>
          <w:color w:val="000000"/>
        </w:rPr>
        <w:t>Економска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класификација</w:t>
      </w:r>
      <w:proofErr w:type="spellEnd"/>
    </w:p>
    <w:p w14:paraId="02D36542" w14:textId="77777777" w:rsidR="003958F8" w:rsidRDefault="00000000">
      <w:pPr>
        <w:spacing w:after="150"/>
      </w:pPr>
      <w:r>
        <w:rPr>
          <w:color w:val="000000"/>
        </w:rPr>
        <w:t xml:space="preserve">– 01 – </w:t>
      </w:r>
      <w:proofErr w:type="spellStart"/>
      <w:r>
        <w:rPr>
          <w:color w:val="000000"/>
        </w:rPr>
        <w:t>Општи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приходи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примања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буџета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Извор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финансирања</w:t>
      </w:r>
      <w:proofErr w:type="spellEnd"/>
    </w:p>
    <w:p w14:paraId="02E034D3" w14:textId="77777777" w:rsidR="003958F8" w:rsidRDefault="00000000">
      <w:pPr>
        <w:spacing w:after="150"/>
      </w:pPr>
      <w:r>
        <w:rPr>
          <w:color w:val="000000"/>
        </w:rPr>
        <w:lastRenderedPageBreak/>
        <w:t xml:space="preserve">– ДОП ЕУ – </w:t>
      </w:r>
      <w:proofErr w:type="spellStart"/>
      <w:r>
        <w:rPr>
          <w:color w:val="000000"/>
        </w:rPr>
        <w:t>Донаторска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помоћ</w:t>
      </w:r>
      <w:proofErr w:type="spellEnd"/>
      <w:r>
        <w:rPr>
          <w:color w:val="000000"/>
        </w:rPr>
        <w:t xml:space="preserve"> ЕУ</w:t>
      </w:r>
    </w:p>
    <w:p w14:paraId="6E573DB2" w14:textId="77777777" w:rsidR="003958F8" w:rsidRDefault="00000000">
      <w:pPr>
        <w:spacing w:after="150"/>
      </w:pPr>
      <w:hyperlink r:id="rId5">
        <w:proofErr w:type="spellStart"/>
        <w:r>
          <w:rPr>
            <w:b/>
            <w:color w:val="337AB7"/>
          </w:rPr>
          <w:t>Табела</w:t>
        </w:r>
        <w:proofErr w:type="spellEnd"/>
        <w:r>
          <w:rPr>
            <w:b/>
            <w:color w:val="337AB7"/>
          </w:rPr>
          <w:t xml:space="preserve"> </w:t>
        </w:r>
        <w:proofErr w:type="spellStart"/>
        <w:r>
          <w:rPr>
            <w:b/>
            <w:color w:val="337AB7"/>
          </w:rPr>
          <w:t>Акционог</w:t>
        </w:r>
        <w:proofErr w:type="spellEnd"/>
        <w:r>
          <w:rPr>
            <w:b/>
            <w:color w:val="337AB7"/>
          </w:rPr>
          <w:t xml:space="preserve"> </w:t>
        </w:r>
        <w:proofErr w:type="spellStart"/>
        <w:r>
          <w:rPr>
            <w:b/>
            <w:color w:val="337AB7"/>
          </w:rPr>
          <w:t>плана</w:t>
        </w:r>
        <w:proofErr w:type="spellEnd"/>
      </w:hyperlink>
    </w:p>
    <w:p w14:paraId="23E6CB99" w14:textId="77777777" w:rsidR="003958F8" w:rsidRDefault="003958F8">
      <w:pPr>
        <w:spacing w:after="150"/>
      </w:pPr>
    </w:p>
    <w:p w14:paraId="681D7B2E" w14:textId="77777777" w:rsidR="003958F8" w:rsidRDefault="00000000">
      <w:pPr>
        <w:spacing w:after="120"/>
        <w:jc w:val="center"/>
      </w:pPr>
      <w:r>
        <w:rPr>
          <w:color w:val="000000"/>
        </w:rPr>
        <w:t>VII. ЗАВРШНЕ ОДРЕДБЕ</w:t>
      </w:r>
    </w:p>
    <w:p w14:paraId="4E0B824E" w14:textId="77777777" w:rsidR="003958F8" w:rsidRDefault="00000000">
      <w:pPr>
        <w:spacing w:after="150"/>
      </w:pPr>
      <w:proofErr w:type="spellStart"/>
      <w:r>
        <w:rPr>
          <w:color w:val="000000"/>
        </w:rPr>
        <w:t>Овај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објавити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интернет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страници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Владе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Порталу</w:t>
      </w:r>
      <w:proofErr w:type="spellEnd"/>
      <w:r>
        <w:rPr>
          <w:color w:val="000000"/>
        </w:rPr>
        <w:t xml:space="preserve"> „е-</w:t>
      </w:r>
      <w:proofErr w:type="spellStart"/>
      <w:r>
        <w:rPr>
          <w:color w:val="000000"/>
        </w:rPr>
        <w:t>Управа</w:t>
      </w:r>
      <w:proofErr w:type="spellEnd"/>
      <w:r>
        <w:rPr>
          <w:color w:val="000000"/>
        </w:rPr>
        <w:t xml:space="preserve">” и </w:t>
      </w:r>
      <w:proofErr w:type="spellStart"/>
      <w:r>
        <w:rPr>
          <w:color w:val="000000"/>
        </w:rPr>
        <w:t>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интернет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страници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Министарства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људска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мањинска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права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друштвени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дијалог</w:t>
      </w:r>
      <w:proofErr w:type="spellEnd"/>
      <w:r>
        <w:rPr>
          <w:color w:val="000000"/>
        </w:rPr>
        <w:t xml:space="preserve">, у </w:t>
      </w:r>
      <w:proofErr w:type="spellStart"/>
      <w:r>
        <w:rPr>
          <w:color w:val="000000"/>
        </w:rPr>
        <w:t>року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седам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радних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од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дана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усвајања</w:t>
      </w:r>
      <w:proofErr w:type="spellEnd"/>
      <w:r>
        <w:rPr>
          <w:color w:val="000000"/>
        </w:rPr>
        <w:t>.</w:t>
      </w:r>
    </w:p>
    <w:p w14:paraId="2A92C813" w14:textId="77777777" w:rsidR="003958F8" w:rsidRDefault="00000000">
      <w:pPr>
        <w:spacing w:after="150"/>
      </w:pPr>
      <w:proofErr w:type="spellStart"/>
      <w:r>
        <w:rPr>
          <w:color w:val="000000"/>
        </w:rPr>
        <w:t>Овај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акциони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план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објавити</w:t>
      </w:r>
      <w:proofErr w:type="spellEnd"/>
      <w:r>
        <w:rPr>
          <w:color w:val="000000"/>
        </w:rPr>
        <w:t xml:space="preserve"> у „</w:t>
      </w:r>
      <w:proofErr w:type="spellStart"/>
      <w:r>
        <w:rPr>
          <w:color w:val="000000"/>
        </w:rPr>
        <w:t>Службеном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гласнику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Републике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Србије</w:t>
      </w:r>
      <w:proofErr w:type="spellEnd"/>
      <w:r>
        <w:rPr>
          <w:color w:val="000000"/>
        </w:rPr>
        <w:t>”.</w:t>
      </w:r>
    </w:p>
    <w:p w14:paraId="5C123D4B" w14:textId="77777777" w:rsidR="003958F8" w:rsidRDefault="00000000">
      <w:pPr>
        <w:spacing w:after="150"/>
        <w:jc w:val="right"/>
      </w:pPr>
      <w:r>
        <w:rPr>
          <w:color w:val="000000"/>
        </w:rPr>
        <w:t xml:space="preserve">05 </w:t>
      </w:r>
      <w:proofErr w:type="spellStart"/>
      <w:r>
        <w:rPr>
          <w:color w:val="000000"/>
        </w:rPr>
        <w:t>број</w:t>
      </w:r>
      <w:proofErr w:type="spellEnd"/>
      <w:r>
        <w:rPr>
          <w:color w:val="000000"/>
        </w:rPr>
        <w:t xml:space="preserve"> 90-7008/2022</w:t>
      </w:r>
    </w:p>
    <w:p w14:paraId="42C64F85" w14:textId="77777777" w:rsidR="003958F8" w:rsidRDefault="00000000">
      <w:pPr>
        <w:spacing w:after="150"/>
        <w:jc w:val="right"/>
      </w:pPr>
      <w:r>
        <w:rPr>
          <w:color w:val="000000"/>
        </w:rPr>
        <w:t xml:space="preserve">У </w:t>
      </w:r>
      <w:proofErr w:type="spellStart"/>
      <w:r>
        <w:rPr>
          <w:color w:val="000000"/>
        </w:rPr>
        <w:t>Београду</w:t>
      </w:r>
      <w:proofErr w:type="spellEnd"/>
      <w:r>
        <w:rPr>
          <w:color w:val="000000"/>
        </w:rPr>
        <w:t xml:space="preserve">, 8. </w:t>
      </w:r>
      <w:proofErr w:type="spellStart"/>
      <w:r>
        <w:rPr>
          <w:color w:val="000000"/>
        </w:rPr>
        <w:t>септембра</w:t>
      </w:r>
      <w:proofErr w:type="spellEnd"/>
      <w:r>
        <w:rPr>
          <w:color w:val="000000"/>
        </w:rPr>
        <w:t xml:space="preserve"> 2022. </w:t>
      </w:r>
      <w:proofErr w:type="spellStart"/>
      <w:r>
        <w:rPr>
          <w:color w:val="000000"/>
        </w:rPr>
        <w:t>године</w:t>
      </w:r>
      <w:proofErr w:type="spellEnd"/>
    </w:p>
    <w:p w14:paraId="4CE58306" w14:textId="77777777" w:rsidR="003958F8" w:rsidRDefault="00000000">
      <w:pPr>
        <w:spacing w:after="150"/>
        <w:jc w:val="right"/>
      </w:pPr>
      <w:proofErr w:type="spellStart"/>
      <w:r>
        <w:rPr>
          <w:b/>
          <w:color w:val="000000"/>
        </w:rPr>
        <w:t>Влада</w:t>
      </w:r>
      <w:proofErr w:type="spellEnd"/>
    </w:p>
    <w:p w14:paraId="1BE051A0" w14:textId="77777777" w:rsidR="003958F8" w:rsidRDefault="00000000">
      <w:pPr>
        <w:spacing w:after="150"/>
        <w:jc w:val="right"/>
      </w:pPr>
      <w:proofErr w:type="spellStart"/>
      <w:r>
        <w:rPr>
          <w:color w:val="000000"/>
        </w:rPr>
        <w:t>Председник</w:t>
      </w:r>
      <w:proofErr w:type="spellEnd"/>
      <w:r>
        <w:rPr>
          <w:color w:val="000000"/>
        </w:rPr>
        <w:t>,</w:t>
      </w:r>
    </w:p>
    <w:p w14:paraId="07A835CE" w14:textId="77777777" w:rsidR="003958F8" w:rsidRDefault="00000000">
      <w:pPr>
        <w:spacing w:after="150"/>
        <w:jc w:val="right"/>
      </w:pPr>
      <w:proofErr w:type="spellStart"/>
      <w:r>
        <w:rPr>
          <w:b/>
          <w:color w:val="000000"/>
        </w:rPr>
        <w:t>Ана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Брнабић</w:t>
      </w:r>
      <w:proofErr w:type="spellEnd"/>
      <w:r>
        <w:rPr>
          <w:b/>
          <w:color w:val="000000"/>
        </w:rPr>
        <w:t>,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с.р</w:t>
      </w:r>
      <w:proofErr w:type="spellEnd"/>
      <w:r>
        <w:rPr>
          <w:color w:val="000000"/>
        </w:rPr>
        <w:t>.</w:t>
      </w:r>
    </w:p>
    <w:sectPr w:rsidR="003958F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8F8"/>
    <w:rsid w:val="00321149"/>
    <w:rsid w:val="003958F8"/>
    <w:rsid w:val="00FE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3481A"/>
  <w15:docId w15:val="{0FC4C96A-F7AF-4A75-9C15-11F758057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avno-informacioni-sistem.rs/SlGlasnikPortal/prilozi/%422%430%431%435%43B%430_%410%43A%446%438%43E%43D%43E%433_%43F%43B%430%43D%430.pdf&amp;doctype=reg&amp;x-filename=true&amp;regactid=434417" TargetMode="Externa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2719</Words>
  <Characters>15500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Bojana Rakić</cp:lastModifiedBy>
  <cp:revision>3</cp:revision>
  <dcterms:created xsi:type="dcterms:W3CDTF">2022-10-05T09:38:00Z</dcterms:created>
  <dcterms:modified xsi:type="dcterms:W3CDTF">2022-10-05T09:38:00Z</dcterms:modified>
</cp:coreProperties>
</file>