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617ed74" w14:textId="617ed74">
      <w:pPr>
        <w:spacing w:after="150"/>
        <w:ind w:left="0"/>
        <w:jc w:val="left"/>
        <w15:collapsed w:val="false"/>
      </w:pPr>
      <w:r>
        <w:rPr>
          <w:rFonts w:ascii="Verdana"/>
          <w:b w:val="false"/>
          <w:i w:val="false"/>
          <w:color w:val="000000"/>
          <w:sz w:val="22"/>
        </w:rPr>
        <w:t xml:space="preserve">Преузето са </w:t>
      </w:r>
      <w:hyperlink r:id="rId3">
        <w:r>
          <w:rPr>
            <w:rStyle w:val="Hyperlink"/>
            <w:rFonts w:ascii="Verdana"/>
            <w:b w:val="false"/>
            <w:i w:val="false"/>
            <w:color w:val="337ab7"/>
            <w:sz w:val="22"/>
          </w:rPr>
          <w:t>www.pravno-informacioni-sistem.rs</w:t>
        </w:r>
      </w:hyperlink>
    </w:p>
    <w:p>
      <w:pPr>
        <w:spacing w:after="150"/>
        <w:ind w:left="0"/>
        <w:jc w:val="left"/>
      </w:pPr>
      <w:r>
        <w:rPr>
          <w:rFonts w:ascii="Verdana"/>
          <w:b w:val="false"/>
          <w:i w:val="false"/>
          <w:color w:val="000000"/>
          <w:sz w:val="22"/>
        </w:rPr>
        <w:t>На основу члана 38. став 1. Закона о планском систему Републике Србије („Службени гласник РС”, број 30/18),</w:t>
      </w:r>
    </w:p>
    <w:p>
      <w:pPr>
        <w:spacing w:after="150"/>
        <w:ind w:left="0"/>
        <w:jc w:val="left"/>
      </w:pPr>
      <w:r>
        <w:rPr>
          <w:rFonts w:ascii="Verdana"/>
          <w:b w:val="false"/>
          <w:i w:val="false"/>
          <w:color w:val="000000"/>
          <w:sz w:val="22"/>
        </w:rPr>
        <w:t>Влада усваја</w:t>
      </w:r>
    </w:p>
    <w:p>
      <w:pPr>
        <w:spacing w:after="225"/>
        <w:ind w:left="0"/>
        <w:jc w:val="center"/>
      </w:pPr>
      <w:r>
        <w:rPr>
          <w:rFonts w:ascii="Verdana"/>
          <w:b/>
          <w:i w:val="false"/>
          <w:color w:val="000000"/>
          <w:sz w:val="22"/>
        </w:rPr>
        <w:t>АКЦИОНИ ПЛАН</w:t>
      </w:r>
    </w:p>
    <w:p>
      <w:pPr>
        <w:spacing w:after="225"/>
        <w:ind w:left="0"/>
        <w:jc w:val="center"/>
      </w:pPr>
      <w:r>
        <w:rPr>
          <w:rFonts w:ascii="Verdana"/>
          <w:b/>
          <w:i w:val="false"/>
          <w:color w:val="000000"/>
          <w:sz w:val="22"/>
        </w:rPr>
        <w:t>за период од 2021. до 2023. годинe за спровођење Стратегије запошљавања у Републици Србији за период од 2021. до 2026. године</w:t>
      </w:r>
    </w:p>
    <w:p>
      <w:pPr>
        <w:spacing w:after="120"/>
        <w:ind w:left="0"/>
        <w:jc w:val="center"/>
      </w:pPr>
      <w:r>
        <w:rPr>
          <w:rFonts w:ascii="Verdana"/>
          <w:b w:val="false"/>
          <w:i w:val="false"/>
          <w:color w:val="000000"/>
          <w:sz w:val="22"/>
        </w:rPr>
        <w:t>"Службени гласник РС", број 30 од 26. марта 2021.</w:t>
      </w:r>
    </w:p>
    <w:p>
      <w:pPr>
        <w:spacing w:after="120"/>
        <w:ind w:left="0"/>
        <w:jc w:val="center"/>
      </w:pPr>
      <w:r>
        <w:rPr>
          <w:rFonts w:ascii="Verdana"/>
          <w:b/>
          <w:i w:val="false"/>
          <w:color w:val="000000"/>
          <w:sz w:val="22"/>
        </w:rPr>
        <w:t>I. УВОД</w:t>
      </w:r>
    </w:p>
    <w:p>
      <w:pPr>
        <w:spacing w:after="150"/>
        <w:ind w:left="0"/>
        <w:jc w:val="left"/>
      </w:pPr>
      <w:r>
        <w:rPr>
          <w:rFonts w:ascii="Verdana"/>
          <w:b w:val="false"/>
          <w:i w:val="false"/>
          <w:color w:val="000000"/>
          <w:sz w:val="22"/>
        </w:rPr>
        <w:t>Акциони план за период од 2021. до 2023. године за спровођење Стратегије запошљавања у Републици Србији за период од 2021. до 2026. године (у даљем тексту: Акциони план) представља документ јавне политике који се доноси ради операционализације и остваривања општег и посебних циљева предвиђених Стратегијом запошљавања у Републици Србији за период од 2021. до 2026. године („Службени гласник РС”, број 18/21).</w:t>
      </w:r>
    </w:p>
    <w:p>
      <w:pPr>
        <w:spacing w:after="150"/>
        <w:ind w:left="0"/>
        <w:jc w:val="left"/>
      </w:pPr>
      <w:r>
        <w:rPr>
          <w:rFonts w:ascii="Verdana"/>
          <w:b w:val="false"/>
          <w:i w:val="false"/>
          <w:color w:val="000000"/>
          <w:sz w:val="22"/>
        </w:rPr>
        <w:t>Општи циљ Стратегије запошљавања у Републици Србији за период од 2021. до 2026. године (у даљем тексту: Стратегија) је успостављен стабилан и одрживи раст запослености заснован на знању и достојанственом раду, док су као посебни циљеви утврђени:</w:t>
      </w:r>
    </w:p>
    <w:p>
      <w:pPr>
        <w:spacing w:after="150"/>
        <w:ind w:left="0"/>
        <w:jc w:val="left"/>
      </w:pPr>
      <w:r>
        <w:rPr>
          <w:rFonts w:ascii="Verdana"/>
          <w:b w:val="false"/>
          <w:i w:val="false"/>
          <w:color w:val="000000"/>
          <w:sz w:val="22"/>
        </w:rPr>
        <w:t>1. Остварен раст квалитетне запослености кроз међусекторске мере усмерене на унапређење понуде рада и тражње за радом;</w:t>
      </w:r>
    </w:p>
    <w:p>
      <w:pPr>
        <w:spacing w:after="150"/>
        <w:ind w:left="0"/>
        <w:jc w:val="left"/>
      </w:pPr>
      <w:r>
        <w:rPr>
          <w:rFonts w:ascii="Verdana"/>
          <w:b w:val="false"/>
          <w:i w:val="false"/>
          <w:color w:val="000000"/>
          <w:sz w:val="22"/>
        </w:rPr>
        <w:t>2. Унапређен положај незапослених лица на тржишту рада;</w:t>
      </w:r>
    </w:p>
    <w:p>
      <w:pPr>
        <w:spacing w:after="150"/>
        <w:ind w:left="0"/>
        <w:jc w:val="left"/>
      </w:pPr>
      <w:r>
        <w:rPr>
          <w:rFonts w:ascii="Verdana"/>
          <w:b w:val="false"/>
          <w:i w:val="false"/>
          <w:color w:val="000000"/>
          <w:sz w:val="22"/>
        </w:rPr>
        <w:t>3. Унапређен институционални оквир за политику запошљавања.</w:t>
      </w:r>
    </w:p>
    <w:p>
      <w:pPr>
        <w:spacing w:after="150"/>
        <w:ind w:left="0"/>
        <w:jc w:val="left"/>
      </w:pPr>
      <w:r>
        <w:rPr>
          <w:rFonts w:ascii="Verdana"/>
          <w:b w:val="false"/>
          <w:i w:val="false"/>
          <w:color w:val="000000"/>
          <w:sz w:val="22"/>
        </w:rPr>
        <w:t>Стратегијом је предвиђено доношење два акциона плана ради остваривања циљева и планираних мера. Предвиђено је да се усвоји Aкциони план за период од 2021. до 2023. године и Акциони план за период од 2024. до 2026. године.</w:t>
      </w:r>
    </w:p>
    <w:p>
      <w:pPr>
        <w:spacing w:after="150"/>
        <w:ind w:left="0"/>
        <w:jc w:val="left"/>
      </w:pPr>
      <w:r>
        <w:rPr>
          <w:rFonts w:ascii="Verdana"/>
          <w:b w:val="false"/>
          <w:i w:val="false"/>
          <w:color w:val="000000"/>
          <w:sz w:val="22"/>
        </w:rPr>
        <w:t>Пре истека периода важења првог трогодишњег акционог плана приступиће се изради извештаја о резултатима спровођења Aкционог плана, односно резултатима о реализацији активности предвиђених Aкционим планом.</w:t>
      </w:r>
    </w:p>
    <w:p>
      <w:pPr>
        <w:spacing w:after="150"/>
        <w:ind w:left="0"/>
        <w:jc w:val="left"/>
      </w:pPr>
      <w:r>
        <w:rPr>
          <w:rFonts w:ascii="Verdana"/>
          <w:b w:val="false"/>
          <w:i w:val="false"/>
          <w:color w:val="000000"/>
          <w:sz w:val="22"/>
        </w:rPr>
        <w:t>На основу резултата спроведених активности, а пре истека првог трогодишњег акционог плана, започеће се са процесом израде другог акционог плана који треба, заједно са реализованим активностима из првог трогодишњег акционог плана, да доведе до реализације општег и посебних циљева утврђених Стратегијом.</w:t>
      </w:r>
    </w:p>
    <w:p>
      <w:pPr>
        <w:spacing w:after="120"/>
        <w:ind w:left="0"/>
        <w:jc w:val="center"/>
      </w:pPr>
      <w:r>
        <w:rPr>
          <w:rFonts w:ascii="Verdana"/>
          <w:b/>
          <w:i w:val="false"/>
          <w:color w:val="000000"/>
          <w:sz w:val="22"/>
        </w:rPr>
        <w:t>II. МЕТОДОЛОГИЈА ИЗРАДЕ АКЦИОНОГ ПЛАНА</w:t>
      </w:r>
    </w:p>
    <w:p>
      <w:pPr>
        <w:spacing w:after="150"/>
        <w:ind w:left="0"/>
        <w:jc w:val="left"/>
      </w:pPr>
      <w:r>
        <w:rPr>
          <w:rFonts w:ascii="Verdana"/>
          <w:b w:val="false"/>
          <w:i w:val="false"/>
          <w:color w:val="000000"/>
          <w:sz w:val="22"/>
        </w:rPr>
        <w:t>Министарство за рад, запошљавање, борачка и социјална питања образовалo је 22. јуна 2020. године Радну групу за израду Предлога стратегије запошљавања у Републици Србији за период од 2021. до 2026. године и пратећег Акционог плана за период од 2021. до 2023. године (у даљем тексту: Радна група).</w:t>
      </w:r>
    </w:p>
    <w:p>
      <w:pPr>
        <w:spacing w:after="150"/>
        <w:ind w:left="0"/>
        <w:jc w:val="left"/>
      </w:pPr>
      <w:r>
        <w:rPr>
          <w:rFonts w:ascii="Verdana"/>
          <w:b w:val="false"/>
          <w:i w:val="false"/>
          <w:color w:val="000000"/>
          <w:sz w:val="22"/>
        </w:rPr>
        <w:t>Радну групу чинили су представници различитих институција: Министарства за рад, запошљавање, борачка и социјална питања, Министарства привреде, Министарства просвете, науке и технолошког развоја, Министарства државне управе и локалне самоуправе, Министарства за европске интеграције, Министарства финансија, Министарства омладине и спорта, Националне службе за запошљавање, Републичког секретаријата за јавне политике, Привредне коморе Србије, Републичког завода за статистику, Развојне агенције Србије, Уније послодаваца Србије, Савеза самосталних синдиката Србије, Уједињеног гранског синдиката „Независностˮ, Сталне конференције градова и општина, Тима за социјално укључивање и смањење сиромаштва, Немачке организације за међународну сарадњу, Међународне организације рада, Београдске отворене школе и Центра за омладински рад.</w:t>
      </w:r>
    </w:p>
    <w:p>
      <w:pPr>
        <w:spacing w:after="150"/>
        <w:ind w:left="0"/>
        <w:jc w:val="left"/>
      </w:pPr>
      <w:r>
        <w:rPr>
          <w:rFonts w:ascii="Verdana"/>
          <w:b w:val="false"/>
          <w:i w:val="false"/>
          <w:color w:val="000000"/>
          <w:sz w:val="22"/>
        </w:rPr>
        <w:t>Консултативни процес током израде Стратегије и Акционог плана спроводио се континуирано. Организована су три састанака Радне групе, а Предлог акционог плана представљен је члановима Радне групе на трећем састанку Радне групе, који су имали прилику да дају додатне сугестије и коментаре. Предложене и усвојене активности од стране чланова Радне групе су унете у текст Акционог плана. Предлог акционог плана упућен је надлежним органима ради давања мишљења, као и Социјално-економском савету и Републичком савету за запошљавање.</w:t>
      </w:r>
    </w:p>
    <w:p>
      <w:pPr>
        <w:spacing w:after="120"/>
        <w:ind w:left="0"/>
        <w:jc w:val="center"/>
      </w:pPr>
      <w:r>
        <w:rPr>
          <w:rFonts w:ascii="Verdana"/>
          <w:b/>
          <w:i w:val="false"/>
          <w:color w:val="000000"/>
          <w:sz w:val="22"/>
        </w:rPr>
        <w:t>III. ОСТВАРИВАЊЕ ОПШТЕГ И ПОСЕБНИХ ЦИЉЕВА СПРОВОЂЕЊЕМ МЕРА</w:t>
      </w:r>
    </w:p>
    <w:p>
      <w:pPr>
        <w:spacing w:after="150"/>
        <w:ind w:left="0"/>
        <w:jc w:val="left"/>
      </w:pPr>
      <w:r>
        <w:rPr>
          <w:rFonts w:ascii="Verdana"/>
          <w:b w:val="false"/>
          <w:i w:val="false"/>
          <w:color w:val="000000"/>
          <w:sz w:val="22"/>
        </w:rPr>
        <w:t>У наставку текста дат је преглед општег циља, посебних циљева и мера утврђених Стратегијом, док су у поглављу V. Табела Акционог плана, приказане појединачне активности за спровођење сваке од мера.</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940"/>
        <w:gridCol w:w="4881"/>
        <w:gridCol w:w="6579"/>
      </w:tblGrid>
      <w:tr>
        <w:trPr>
          <w:trHeight w:val="45" w:hRule="atLeast"/>
        </w:trPr>
        <w:tc>
          <w:tcPr>
            <w:tcW w:w="294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ОПШТИ ЦИЉ</w:t>
            </w:r>
          </w:p>
        </w:tc>
        <w:tc>
          <w:tcPr>
            <w:tcW w:w="48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ПОСЕБНИ ЦИЉЕВИ</w:t>
            </w: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w:t>
            </w:r>
          </w:p>
        </w:tc>
      </w:tr>
      <w:tr>
        <w:trPr>
          <w:trHeight w:val="45" w:hRule="atLeast"/>
        </w:trPr>
        <w:tc>
          <w:tcPr>
            <w:tcW w:w="2940"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Успостављен стабилан и одрживи раст запослености заснован на знању и достојанственом раду</w:t>
            </w:r>
          </w:p>
        </w:tc>
        <w:tc>
          <w:tcPr>
            <w:tcW w:w="488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 Остварен раст квалитетне запослености кроз међусекторске мере усмерене на унапређење понуде рада и тражње за радом</w:t>
            </w: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 Унапређење услова за развој квалитетне радне снаге</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 Повећање исплативости и квалитета рада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 Подстицање креирањa послова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 Интегрисање корисника услуга социјалне заштите на тржиште рада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Јачање локалне политике запошљавања</w:t>
            </w:r>
          </w:p>
        </w:tc>
      </w:tr>
      <w:tr>
        <w:trPr>
          <w:trHeight w:val="45" w:hRule="atLeast"/>
        </w:trPr>
        <w:tc>
          <w:tcPr>
            <w:tcW w:w="0" w:type="auto"/>
            <w:vMerge/>
            <w:tcBorders>
              <w:top w:val="nil"/>
              <w:left w:val="single" w:color="000000" w:sz="8"/>
              <w:bottom w:val="single" w:color="000000" w:sz="8"/>
              <w:right w:val="single" w:color="000000" w:sz="8"/>
            </w:tcBorders>
          </w:tcPr>
          <w:p/>
        </w:tc>
        <w:tc>
          <w:tcPr>
            <w:tcW w:w="488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 Унапређен положај незапослених лица на тржишту рада</w:t>
            </w: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 Реализација мера активне политике запошљавања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 Унапређење спровођења и креирање нових мера активне политике запошљавања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 Унапређење праћења стања и кретања на тржишту рада и система праћења и вредновања исхода и утицаја мера активне политике запошљавања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 Унапређење положаја жена на тржишту рада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 Побољшање положаја младих на тржишту рада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2.6. Побољшање положаја особа са инвалидитетом на тржишту рада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2.7. Побољшање положаја незапослених Рома и Ромкиња на тржишту рада</w:t>
            </w:r>
          </w:p>
        </w:tc>
      </w:tr>
      <w:tr>
        <w:trPr>
          <w:trHeight w:val="45" w:hRule="atLeast"/>
        </w:trPr>
        <w:tc>
          <w:tcPr>
            <w:tcW w:w="0" w:type="auto"/>
            <w:vMerge/>
            <w:tcBorders>
              <w:top w:val="nil"/>
              <w:left w:val="single" w:color="000000" w:sz="8"/>
              <w:bottom w:val="single" w:color="000000" w:sz="8"/>
              <w:right w:val="single" w:color="000000" w:sz="8"/>
            </w:tcBorders>
          </w:tcPr>
          <w:p/>
        </w:tc>
        <w:tc>
          <w:tcPr>
            <w:tcW w:w="4881" w:type="dxa"/>
            <w:vMerge w:val="restart"/>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 Унапређен институционални оквир за политику запошљавања</w:t>
            </w: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3.1. Унапређење законодавног оквира</w:t>
            </w:r>
          </w:p>
        </w:tc>
      </w:tr>
      <w:tr>
        <w:trPr>
          <w:trHeight w:val="45" w:hRule="atLeast"/>
        </w:trPr>
        <w:tc>
          <w:tcPr>
            <w:tcW w:w="0" w:type="auto"/>
            <w:vMerge/>
            <w:tcBorders>
              <w:top w:val="nil"/>
              <w:left w:val="single" w:color="000000" w:sz="8"/>
              <w:bottom w:val="single" w:color="000000" w:sz="8"/>
              <w:right w:val="single" w:color="000000" w:sz="8"/>
            </w:tcBorders>
          </w:tcPr>
          <w:p/>
        </w:tc>
        <w:tc>
          <w:tcPr>
            <w:tcW w:w="0" w:type="auto"/>
            <w:vMerge/>
            <w:tcBorders>
              <w:top w:val="nil"/>
              <w:left w:val="single" w:color="000000" w:sz="8"/>
              <w:bottom w:val="single" w:color="000000" w:sz="8"/>
              <w:right w:val="single" w:color="000000" w:sz="8"/>
            </w:tcBorders>
          </w:tcPr>
          <w:p/>
        </w:tc>
        <w:tc>
          <w:tcPr>
            <w:tcW w:w="657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 Јачање капацитета носилаца послова запошљавања, унапређење координисаног деловања и дијалога у области политике запошљавања</w:t>
            </w:r>
          </w:p>
        </w:tc>
      </w:tr>
    </w:tbl>
    <w:p>
      <w:pPr>
        <w:spacing w:after="120"/>
        <w:ind w:left="0"/>
        <w:jc w:val="center"/>
      </w:pPr>
      <w:r>
        <w:rPr>
          <w:rFonts w:ascii="Verdana"/>
          <w:b/>
          <w:i w:val="false"/>
          <w:color w:val="000000"/>
          <w:sz w:val="22"/>
        </w:rPr>
        <w:t>IV. ПРОЦЕНА ФИНАНСИЈСКИХ СРЕДСТАВА НЕОПХОДНИХ ЗА СПРОВОЂЕЊЕ АКЦИОНОГ ПЛАНА</w:t>
      </w:r>
    </w:p>
    <w:p>
      <w:pPr>
        <w:spacing w:after="150"/>
        <w:ind w:left="0"/>
        <w:jc w:val="left"/>
      </w:pPr>
      <w:r>
        <w:rPr>
          <w:rFonts w:ascii="Verdana"/>
          <w:b w:val="false"/>
          <w:i w:val="false"/>
          <w:color w:val="000000"/>
          <w:sz w:val="22"/>
        </w:rPr>
        <w:t>Акционим планом предвиђено је да се општи циљ реализује кроз три посебна циља, чија имплементација ће се остваривати кроз мере и активности дефинисане у оквиру мера у периоду од 2021. до 2023. године.</w:t>
      </w:r>
    </w:p>
    <w:p>
      <w:pPr>
        <w:spacing w:after="150"/>
        <w:ind w:left="0"/>
        <w:jc w:val="left"/>
      </w:pPr>
      <w:r>
        <w:rPr>
          <w:rFonts w:ascii="Verdana"/>
          <w:b w:val="false"/>
          <w:i w:val="false"/>
          <w:color w:val="000000"/>
          <w:sz w:val="22"/>
        </w:rPr>
        <w:t>За реализацију мера и активности предвиђених Акционим планом средства се обезбеђују у буџету Републике Србије, Финансијском плану Националне службе за запошљавање, буџету Аутономне покрајине Војводине и буџетима јединица локалне самоуправе.</w:t>
      </w:r>
    </w:p>
    <w:p>
      <w:pPr>
        <w:spacing w:after="150"/>
        <w:ind w:left="0"/>
        <w:jc w:val="left"/>
      </w:pPr>
      <w:r>
        <w:rPr>
          <w:rFonts w:ascii="Verdana"/>
          <w:b w:val="false"/>
          <w:i w:val="false"/>
          <w:color w:val="000000"/>
          <w:sz w:val="22"/>
        </w:rPr>
        <w:t>Законом о буџету Републике Србије за 2021. годину („Службени гласник РСˮ, број 149/20), на Разделу 30 – Министарство за рад, запошљавање, борачка и социјална питања, средства су обезбеђена за Програм 0803 – Активна политика запошљавања:</w:t>
      </w:r>
    </w:p>
    <w:p>
      <w:pPr>
        <w:spacing w:after="150"/>
        <w:ind w:left="0"/>
        <w:jc w:val="left"/>
      </w:pPr>
      <w:r>
        <w:rPr>
          <w:rFonts w:ascii="Verdana"/>
          <w:b w:val="false"/>
          <w:i w:val="false"/>
          <w:color w:val="000000"/>
          <w:sz w:val="22"/>
        </w:rPr>
        <w:t>1) Програмска активност/Пројекат 0005 – Подстицање запошљавања особа са инвалидитетом путем Националне службе за запошљавање у износу од 550.000.000,00 динара за 2021. годину и пројекцијама средстава у истом износу за 2022. и 2023. годину;</w:t>
      </w:r>
    </w:p>
    <w:p>
      <w:pPr>
        <w:spacing w:after="150"/>
        <w:ind w:left="0"/>
        <w:jc w:val="left"/>
      </w:pPr>
      <w:r>
        <w:rPr>
          <w:rFonts w:ascii="Verdana"/>
          <w:b w:val="false"/>
          <w:i w:val="false"/>
          <w:color w:val="000000"/>
          <w:sz w:val="22"/>
        </w:rPr>
        <w:t>2) Програмска активност/Пројекат 0007 – Подршка ИТ преквалификацији у износу од 150.000.000,00 динара за 2021. годину.</w:t>
      </w:r>
    </w:p>
    <w:p>
      <w:pPr>
        <w:spacing w:after="150"/>
        <w:ind w:left="0"/>
        <w:jc w:val="left"/>
      </w:pPr>
      <w:r>
        <w:rPr>
          <w:rFonts w:ascii="Verdana"/>
          <w:b w:val="false"/>
          <w:i w:val="false"/>
          <w:color w:val="000000"/>
          <w:sz w:val="22"/>
        </w:rPr>
        <w:t>У Финансијском плану Националне службе за запошљавање за 2021. годину („Службени гласник РСˮ, број 152/20), средства су обезбеђена за Програм 0803 – Активна политика запошљавања:</w:t>
      </w:r>
    </w:p>
    <w:p>
      <w:pPr>
        <w:spacing w:after="150"/>
        <w:ind w:left="0"/>
        <w:jc w:val="left"/>
      </w:pPr>
      <w:r>
        <w:rPr>
          <w:rFonts w:ascii="Verdana"/>
          <w:b w:val="false"/>
          <w:i w:val="false"/>
          <w:color w:val="000000"/>
          <w:sz w:val="22"/>
        </w:rPr>
        <w:t xml:space="preserve">1) Програмска активност/Пројекат 0006 </w:t>
      </w:r>
      <w:r>
        <w:rPr>
          <w:rFonts w:ascii="Verdana"/>
          <w:b w:val="false"/>
          <w:i/>
          <w:color w:val="000000"/>
          <w:sz w:val="22"/>
        </w:rPr>
        <w:t>–</w:t>
      </w:r>
      <w:r>
        <w:rPr>
          <w:rFonts w:ascii="Verdana"/>
          <w:b w:val="false"/>
          <w:i w:val="false"/>
          <w:color w:val="000000"/>
          <w:sz w:val="22"/>
        </w:rPr>
        <w:t xml:space="preserve"> Програми и мере активне политике запошљавања у износу од 5.200.000.000,00 динара за 2021. годину и пројекцијама средстава у износу од 5.500.000.000,00 динара за 2022. годину и 6.000.000.000,00 динара за 2023. годину;</w:t>
      </w:r>
    </w:p>
    <w:p>
      <w:pPr>
        <w:spacing w:after="150"/>
        <w:ind w:left="0"/>
        <w:jc w:val="left"/>
      </w:pPr>
      <w:r>
        <w:rPr>
          <w:rFonts w:ascii="Verdana"/>
          <w:b w:val="false"/>
          <w:i w:val="false"/>
          <w:color w:val="000000"/>
          <w:sz w:val="22"/>
        </w:rPr>
        <w:t>2) Програмска активност/Пројекат 0008 – Програми и мере активне политике запошљавања из средстава локалних самоуправа – општина у износу 900.000.000,00 динара и пројекцијама средстава у истом износу за 2022. и 2023. годину;</w:t>
      </w:r>
    </w:p>
    <w:p>
      <w:pPr>
        <w:spacing w:after="150"/>
        <w:ind w:left="0"/>
        <w:jc w:val="left"/>
      </w:pPr>
      <w:r>
        <w:rPr>
          <w:rFonts w:ascii="Verdana"/>
          <w:b w:val="false"/>
          <w:i w:val="false"/>
          <w:color w:val="000000"/>
          <w:sz w:val="22"/>
        </w:rPr>
        <w:t xml:space="preserve">3) Програмска активност/Пројекат 4002 </w:t>
      </w:r>
      <w:r>
        <w:rPr>
          <w:rFonts w:ascii="Verdana"/>
          <w:b w:val="false"/>
          <w:i/>
          <w:color w:val="000000"/>
          <w:sz w:val="22"/>
        </w:rPr>
        <w:t>–</w:t>
      </w:r>
      <w:r>
        <w:rPr>
          <w:rFonts w:ascii="Verdana"/>
          <w:b w:val="false"/>
          <w:i w:val="false"/>
          <w:color w:val="000000"/>
          <w:sz w:val="22"/>
        </w:rPr>
        <w:t xml:space="preserve"> Подршка програму запошљавања Националне службе за запошљавање (ИПА 2013) у износу од 52.796.000,00 динара за 2021. годину.</w:t>
      </w:r>
    </w:p>
    <w:p>
      <w:pPr>
        <w:spacing w:after="150"/>
        <w:ind w:left="0"/>
        <w:jc w:val="left"/>
      </w:pPr>
      <w:r>
        <w:rPr>
          <w:rFonts w:ascii="Verdana"/>
          <w:b w:val="false"/>
          <w:i w:val="false"/>
          <w:color w:val="000000"/>
          <w:sz w:val="22"/>
        </w:rPr>
        <w:t>Законом о буџету Републике Србије за 2021. годину на Разделу 31 – Министарство омладине и спорта, средства су обезбеђена за Програм 1302 – Омладинска политика, Програмска активност/Пројекат 0006 – Програми и пројекти подршке младима у запошљавању у износу од 100.000.000,00 динара за 2021. годину и пројекцијама средстава у истом износу за 2022. и 2023. годину.</w:t>
      </w:r>
    </w:p>
    <w:p>
      <w:pPr>
        <w:spacing w:after="150"/>
        <w:ind w:left="0"/>
        <w:jc w:val="left"/>
      </w:pPr>
      <w:r>
        <w:rPr>
          <w:rFonts w:ascii="Verdana"/>
          <w:b w:val="false"/>
          <w:i w:val="false"/>
          <w:color w:val="000000"/>
          <w:sz w:val="22"/>
        </w:rPr>
        <w:t>Законом о буџету Републике Србије за 2021. годину на Разделу 26 – Министарство просвете, науке и технолошког развоја, средства су обезбеђена за Програм 2001 – Уређење, надзор и развој свих нивоа образовног система:</w:t>
      </w:r>
    </w:p>
    <w:p>
      <w:pPr>
        <w:spacing w:after="150"/>
        <w:ind w:left="0"/>
        <w:jc w:val="left"/>
      </w:pPr>
      <w:r>
        <w:rPr>
          <w:rFonts w:ascii="Verdana"/>
          <w:b w:val="false"/>
          <w:i w:val="false"/>
          <w:color w:val="000000"/>
          <w:sz w:val="22"/>
        </w:rPr>
        <w:t>1) Програмска активност/Пројекат 0011 – Утврђивање квалитета образовања и васпитања у износу од 14.832.000,00 динара и пројекцијама средстава у истом износу за 2022. и 2023. годину;</w:t>
      </w:r>
    </w:p>
    <w:p>
      <w:pPr>
        <w:spacing w:after="150"/>
        <w:ind w:left="0"/>
        <w:jc w:val="left"/>
      </w:pPr>
      <w:r>
        <w:rPr>
          <w:rFonts w:ascii="Verdana"/>
          <w:b w:val="false"/>
          <w:i w:val="false"/>
          <w:color w:val="000000"/>
          <w:sz w:val="22"/>
        </w:rPr>
        <w:t>2) Програмска активност/Пројекат 0020 – Промоција дуалног образовања у укупном износу од 10.000.000,00 динара за 2021. годину и пројекцијама средстава у истом износу за 2022. и 2023. годину.</w:t>
      </w:r>
    </w:p>
    <w:p>
      <w:pPr>
        <w:spacing w:after="150"/>
        <w:ind w:left="0"/>
        <w:jc w:val="left"/>
      </w:pPr>
      <w:r>
        <w:rPr>
          <w:rFonts w:ascii="Verdana"/>
          <w:b w:val="false"/>
          <w:i w:val="false"/>
          <w:color w:val="000000"/>
          <w:sz w:val="22"/>
        </w:rPr>
        <w:t>Законом о буџету Републике Србије за 2021. годину на Разделу 21 – Министарство привреде, средства су обезбеђена за Програм 1509 – Подстицаји развоју конкурентности привреде, Програмска активност/Пројекат 4002 – Подршка развоју предузетништва у износу од 200.000.000,00 динара за 2021. годину и пројекцијама средстава у истом износу за 2022. и 2023. годину.</w:t>
      </w:r>
    </w:p>
    <w:p>
      <w:pPr>
        <w:spacing w:after="150"/>
        <w:ind w:left="0"/>
        <w:jc w:val="left"/>
      </w:pPr>
      <w:r>
        <w:rPr>
          <w:rFonts w:ascii="Verdana"/>
          <w:b w:val="false"/>
          <w:i w:val="false"/>
          <w:color w:val="000000"/>
          <w:sz w:val="22"/>
        </w:rPr>
        <w:t>Опредељена средства по мерама исказана су у поглављу V. Табела Акционог плана.</w:t>
      </w:r>
    </w:p>
    <w:p>
      <w:pPr>
        <w:spacing w:after="150"/>
        <w:ind w:left="0"/>
        <w:jc w:val="left"/>
      </w:pPr>
      <w:r>
        <w:rPr>
          <w:rFonts w:ascii="Verdana"/>
          <w:b w:val="false"/>
          <w:i w:val="false"/>
          <w:color w:val="000000"/>
          <w:sz w:val="22"/>
        </w:rPr>
        <w:t>У току су преговори за обезбеђивање додатних средстава за реализацију планираних мера из међународних извора финансирања (донације, ИПА пројекти итд.).</w:t>
      </w:r>
    </w:p>
    <w:p>
      <w:pPr>
        <w:spacing w:after="150"/>
        <w:ind w:left="0"/>
        <w:jc w:val="left"/>
      </w:pPr>
      <w:r>
        <w:rPr>
          <w:rFonts w:ascii="Verdana"/>
          <w:b w:val="false"/>
          <w:i w:val="false"/>
          <w:color w:val="000000"/>
          <w:sz w:val="22"/>
        </w:rPr>
        <w:t>У оквиру поглавља V. Табела Акционог плана, у делу Извори финансирања мере, приказани су и донатори који својим средствима директно финансирају обуке, семинаре, анализе и друге активности.</w:t>
      </w:r>
    </w:p>
    <w:p>
      <w:pPr>
        <w:spacing w:after="150"/>
        <w:ind w:left="0"/>
        <w:jc w:val="left"/>
      </w:pPr>
      <w:r>
        <w:rPr>
          <w:rFonts w:ascii="Verdana"/>
          <w:b w:val="false"/>
          <w:i w:val="false"/>
          <w:color w:val="000000"/>
          <w:sz w:val="22"/>
        </w:rPr>
        <w:t>Финансијски ефекти за спровођење Акционог плана усклађују се са средњорочним оквиром расхода из буџетске процедуре за 2021. годину, као и у складу са лимитима које Министарство финансија одреди за наредне године за одговарајуће разделе.</w:t>
      </w:r>
    </w:p>
    <w:p>
      <w:pPr>
        <w:spacing w:after="150"/>
        <w:ind w:left="0"/>
        <w:jc w:val="left"/>
      </w:pPr>
      <w:hyperlink r:id="rId4">
        <w:r>
          <w:rPr>
            <w:rStyle w:val="Hyperlink"/>
            <w:rFonts w:ascii="Verdana"/>
            <w:b w:val="false"/>
            <w:i w:val="false"/>
            <w:color w:val="337ab7"/>
            <w:sz w:val="22"/>
          </w:rPr>
          <w:t/>
        </w:r>
        <w:r>
          <w:rPr>
            <w:rFonts w:ascii="Verdana"/>
            <w:b/>
            <w:i w:val="false"/>
            <w:color w:val="008000"/>
            <w:sz w:val="22"/>
          </w:rPr>
          <w:t>V. Табела Акционог плана</w:t>
        </w:r>
      </w:hyperlink>
    </w:p>
    <w:p>
      <w:pPr>
        <w:spacing w:after="150"/>
        <w:ind w:left="0"/>
        <w:jc w:val="left"/>
      </w:pPr>
    </w:p>
    <w:p>
      <w:pPr>
        <w:spacing w:after="120"/>
        <w:ind w:left="0"/>
        <w:jc w:val="center"/>
      </w:pPr>
      <w:r>
        <w:rPr>
          <w:rFonts w:ascii="Verdana"/>
          <w:b/>
          <w:i w:val="false"/>
          <w:color w:val="000000"/>
          <w:sz w:val="22"/>
        </w:rPr>
        <w:t>VI. МЕРЕ АКТИВНЕ ПОЛИТИКЕ ЗАПОШЉАВАЊА</w:t>
      </w:r>
    </w:p>
    <w:p>
      <w:pPr>
        <w:spacing w:after="150"/>
        <w:ind w:left="0"/>
        <w:jc w:val="left"/>
      </w:pPr>
      <w:r>
        <w:rPr>
          <w:rFonts w:ascii="Verdana"/>
          <w:b w:val="false"/>
          <w:i w:val="false"/>
          <w:color w:val="000000"/>
          <w:sz w:val="22"/>
        </w:rPr>
        <w:t>Мере активне политике запошљавања спроводи Национална служба за запошљавање у складу са Законом о запошљавању и осигурању за случај незапослености, Законом о професионалној рехабилитацији и запошљавању особа са инвалидитетом и прописима о државној помоћи, а критеријуми, начин и друга питања од значаја за спровођење мера активне политике запошљавања уређују се општим актима Министарства за рад, запошљавање, борачка и социјална питања и Националне службе за запошљавање.</w:t>
      </w:r>
    </w:p>
    <w:p>
      <w:pPr>
        <w:spacing w:after="150"/>
        <w:ind w:left="0"/>
        <w:jc w:val="left"/>
      </w:pPr>
      <w:r>
        <w:rPr>
          <w:rFonts w:ascii="Verdana"/>
          <w:b w:val="false"/>
          <w:i w:val="false"/>
          <w:color w:val="000000"/>
          <w:sz w:val="22"/>
        </w:rPr>
        <w:t>Ради реализације мера активне политике запошљавања, Национална служба за запошљавање расписује јавне позиве и конкурсе, односно покреће поступак јавне набавке у складу са прописима о јавним набавкама, у првом кварталу календарске године.</w:t>
      </w:r>
    </w:p>
    <w:p>
      <w:pPr>
        <w:spacing w:after="150"/>
        <w:ind w:left="0"/>
        <w:jc w:val="left"/>
      </w:pPr>
      <w:r>
        <w:rPr>
          <w:rFonts w:ascii="Verdana"/>
          <w:b w:val="false"/>
          <w:i w:val="false"/>
          <w:color w:val="000000"/>
          <w:sz w:val="22"/>
        </w:rPr>
        <w:t>Посредовање у запошљавању лица која траже запослење, мере активног тражења посла и професионална оријентација и саветовање о планирању каријере, реализују запослени у Националнoj служби за запошљавање континуирано током календарске године.</w:t>
      </w:r>
    </w:p>
    <w:p>
      <w:pPr>
        <w:spacing w:after="120"/>
        <w:ind w:left="0"/>
        <w:jc w:val="center"/>
      </w:pPr>
      <w:r>
        <w:rPr>
          <w:rFonts w:ascii="Verdana"/>
          <w:b/>
          <w:i w:val="false"/>
          <w:color w:val="000000"/>
          <w:sz w:val="22"/>
        </w:rPr>
        <w:t>1. Посредовање у запошљавању и пружање подршке за запошљавање</w:t>
      </w:r>
    </w:p>
    <w:p>
      <w:pPr>
        <w:spacing w:after="150"/>
        <w:ind w:left="0"/>
        <w:jc w:val="left"/>
      </w:pPr>
      <w:r>
        <w:rPr>
          <w:rFonts w:ascii="Verdana"/>
          <w:b w:val="false"/>
          <w:i w:val="false"/>
          <w:color w:val="000000"/>
          <w:sz w:val="22"/>
        </w:rPr>
        <w:t>Посредовањем у запошљавању сматрају се послови повезивања лица која траже запослење са послодавцима који исказују потребу за посредовањем у запошљавању, ради заснивања радног односа или другe врсте радног ангажовања. У циљу њиховог успешног повезивања, спроводи се низ активности усмерених ка тражиоцима запослења, односно послодавцима.</w:t>
      </w:r>
    </w:p>
    <w:p>
      <w:pPr>
        <w:spacing w:after="150"/>
        <w:ind w:left="0"/>
        <w:jc w:val="left"/>
      </w:pPr>
      <w:r>
        <w:rPr>
          <w:rFonts w:ascii="Verdana"/>
          <w:b w:val="false"/>
          <w:i w:val="false"/>
          <w:color w:val="000000"/>
          <w:sz w:val="22"/>
        </w:rPr>
        <w:t>Саветовање за запошљавање је активност током које саветник за запошљавање пружа стручну подршку тражиоцу запослења на индивидуалном нивоу, кроз информисање о правима и обавезама тражилаца запослења, услугама које пружа Националнa службa за запошљавање, као и о могућностима за запошљавање и траженим занимањима. Током саветовања за запошљавање врши се процена запошљивости лица које тражи посао, односно, процена његових професионалних могућности и афинитета, са циљем утврђивања степена подршке која му је потребна. Врсте подршке око којих се тражилац запослења и саветник за запошљавање усагласе, као и занимања у којима ће лице тражити посао, утврђују се у индивидуалном плану запошљавања.</w:t>
      </w:r>
    </w:p>
    <w:p>
      <w:pPr>
        <w:spacing w:after="150"/>
        <w:ind w:left="0"/>
        <w:jc w:val="left"/>
      </w:pPr>
      <w:r>
        <w:rPr>
          <w:rFonts w:ascii="Verdana"/>
          <w:b w:val="false"/>
          <w:i w:val="false"/>
          <w:color w:val="000000"/>
          <w:sz w:val="22"/>
        </w:rPr>
        <w:t>Услуге за послодавце подразумевају информисање послодаваца о стању на тржишту рада и структури тражилаца запослења на евиденцији Националне службе за запошљавање и саветовање о могућностима и начинима задовољавања потреба послодаваца за извршиоцима, укључујући и информисање о мерама активне политике запошљавања, испитивање будућих потреба послодаваца ради планирања обука и других мера активне политике запошљавања, селекцију тражилаца запослења према условима дефинисаним у пријави потребе за запошљавањем – посредовање по захтеву послодавца и интернет посредовање на интернет страници Националне службе за запошљавање. Национална служба за запошљавање послодавцу услуге пружа бесплатно. Унапређењем квалитета услуге посредовања у запошљавању, Национална службa за запошљавање ће повећати своју видљивост код оних послодаваца којима није искључиви циљ да добију средства, него квалитетне кандидате, док ће незапослена лица добити додатне могућности за квалитетно запошљавање.</w:t>
      </w:r>
    </w:p>
    <w:p>
      <w:pPr>
        <w:spacing w:after="120"/>
        <w:ind w:left="0"/>
        <w:jc w:val="center"/>
      </w:pPr>
      <w:r>
        <w:rPr>
          <w:rFonts w:ascii="Verdana"/>
          <w:b/>
          <w:i w:val="false"/>
          <w:color w:val="000000"/>
          <w:sz w:val="22"/>
        </w:rPr>
        <w:t>2. Професионална оријентација и саветовање о планирању каријере</w:t>
      </w:r>
    </w:p>
    <w:p>
      <w:pPr>
        <w:spacing w:after="150"/>
        <w:ind w:left="0"/>
        <w:jc w:val="left"/>
      </w:pPr>
      <w:r>
        <w:rPr>
          <w:rFonts w:ascii="Verdana"/>
          <w:b w:val="false"/>
          <w:i w:val="false"/>
          <w:color w:val="000000"/>
          <w:sz w:val="22"/>
        </w:rPr>
        <w:t>Професионална оријентација и саветовање о планирању каријере спроводи се кроз активности информисања и саветовања о могућностима за развој каријере, а ради превенције погрешног избора правца образовања или избора занимања, као и ради јачања компетентности корисника у доношењу делотворних одлука током професионалне каријере. Ове услуге пружају се непосредно у филијалама Националне службе за запошљавање и центрима за информисање и професионално саветовање (ЦИПС), као и преко интернет странице Националне службе за запошљавање.</w:t>
      </w:r>
    </w:p>
    <w:p>
      <w:pPr>
        <w:spacing w:after="120"/>
        <w:ind w:left="0"/>
        <w:jc w:val="center"/>
      </w:pPr>
      <w:r>
        <w:rPr>
          <w:rFonts w:ascii="Verdana"/>
          <w:b/>
          <w:i w:val="false"/>
          <w:color w:val="000000"/>
          <w:sz w:val="22"/>
        </w:rPr>
        <w:t>3. Мере активног тражења посла</w:t>
      </w:r>
    </w:p>
    <w:p>
      <w:pPr>
        <w:spacing w:after="150"/>
        <w:ind w:left="0"/>
        <w:jc w:val="left"/>
      </w:pPr>
      <w:r>
        <w:rPr>
          <w:rFonts w:ascii="Verdana"/>
          <w:b w:val="false"/>
          <w:i w:val="false"/>
          <w:color w:val="000000"/>
          <w:sz w:val="22"/>
        </w:rPr>
        <w:t>Мере активног тражења посла спроводе се пружањем услуга тражиоцима запослења у процесу активног тражења посла, подстицањем њихове запошљивости и јачањем мотивације, самопоуздања и самоефикасности кроз развој вештина активног тражења посла. Мере активног тражења посла као што су обуке за активно тражење посла, обуке у клубовима за тражење посла, тренинг самоефикасности и др., облици су групног рада са лицима која траже посао, са циљем да се тражиоци запослења информишу о ситуацији на локалном тржишту рада и да се оспособе за квалитетно представљање послодавцу.</w:t>
      </w:r>
    </w:p>
    <w:p>
      <w:pPr>
        <w:spacing w:after="150"/>
        <w:ind w:left="0"/>
        <w:jc w:val="left"/>
      </w:pPr>
      <w:r>
        <w:rPr>
          <w:rFonts w:ascii="Verdana"/>
          <w:b w:val="false"/>
          <w:i w:val="false"/>
          <w:color w:val="000000"/>
          <w:sz w:val="22"/>
        </w:rPr>
        <w:t>Пружање подршке тражиоцима запослења и послодавцима спроводи се и кроз организовање сајмова запошљавања. Сајам запошљавања је мера посредовања, јер омогућава непосредни контакт већег броја послодаваца који су исказали потребу за запошљавањем са тражиоцима запослења, који у највећој мери одговарају захтевима послодаваца за запошљавање на конкретним радним местима, али је истовремено и мера активације, јер се тражилац запослења сусреће са конкретним слободним радним местима, што позитивно делује на његову мотивацију за активно тражење посла.</w:t>
      </w:r>
    </w:p>
    <w:p>
      <w:pPr>
        <w:spacing w:after="150"/>
        <w:ind w:left="0"/>
        <w:jc w:val="left"/>
      </w:pPr>
      <w:r>
        <w:rPr>
          <w:rFonts w:ascii="Verdana"/>
          <w:b w:val="false"/>
          <w:i w:val="false"/>
          <w:color w:val="000000"/>
          <w:sz w:val="22"/>
        </w:rPr>
        <w:t>Каравани запошљавања су мера која омогућава лицима која имају пребивалиште у мање развијеним јединицама локалне самоуправе да се укључе у мере активне политике запошљавања. Незапослена лица, која због отежаних околности нису у могућности да лично дођу до филијала, служби и испостава Националне службе за запошљавање, на овај начин могу да се, уз помоћ саветника, информишу, саветују, добију све релевантне информације везане за њихова права и обавезе и пријаве на евиденцију незапослених.</w:t>
      </w:r>
    </w:p>
    <w:p>
      <w:pPr>
        <w:spacing w:after="120"/>
        <w:ind w:left="0"/>
        <w:jc w:val="center"/>
      </w:pPr>
      <w:r>
        <w:rPr>
          <w:rFonts w:ascii="Verdana"/>
          <w:b/>
          <w:i w:val="false"/>
          <w:color w:val="000000"/>
          <w:sz w:val="22"/>
        </w:rPr>
        <w:t>4. Додатно образовање и обука</w:t>
      </w:r>
    </w:p>
    <w:p>
      <w:pPr>
        <w:spacing w:after="150"/>
        <w:ind w:left="0"/>
        <w:jc w:val="left"/>
      </w:pPr>
      <w:r>
        <w:rPr>
          <w:rFonts w:ascii="Verdana"/>
          <w:b w:val="false"/>
          <w:i w:val="false"/>
          <w:color w:val="000000"/>
          <w:sz w:val="22"/>
        </w:rPr>
        <w:t>Додатно образовање и обука су мере којима лица стичу нова знања, вештине и радно искуство. Заснива се на анализи потреба тржишта рада, односно потреба послодаваца у погледу потребних знања и вештина неопходних за обављање конкретних послова, утврђених у контактима са послодавцима. У складу са тим, додатно образовање и обуке се реализују за она подручја рада у којима постоји дефицит знања и вештина.</w:t>
      </w:r>
    </w:p>
    <w:p>
      <w:pPr>
        <w:spacing w:after="150"/>
        <w:ind w:left="0"/>
        <w:jc w:val="left"/>
      </w:pPr>
      <w:r>
        <w:rPr>
          <w:rFonts w:ascii="Verdana"/>
          <w:b w:val="false"/>
          <w:i w:val="false"/>
          <w:color w:val="000000"/>
          <w:sz w:val="22"/>
        </w:rPr>
        <w:t>Додатно образовање и обука подразумева спровођење следећих мера:</w:t>
      </w:r>
    </w:p>
    <w:p>
      <w:pPr>
        <w:spacing w:after="150"/>
        <w:ind w:left="0"/>
        <w:jc w:val="left"/>
      </w:pPr>
      <w:r>
        <w:rPr>
          <w:rFonts w:ascii="Verdana"/>
          <w:b/>
          <w:i w:val="false"/>
          <w:color w:val="000000"/>
          <w:sz w:val="22"/>
        </w:rPr>
        <w:t>Стручна пракса</w:t>
      </w:r>
      <w:r>
        <w:rPr>
          <w:rFonts w:ascii="Verdana"/>
          <w:b w:val="false"/>
          <w:i w:val="false"/>
          <w:color w:val="000000"/>
          <w:sz w:val="22"/>
        </w:rPr>
        <w:t xml:space="preserve"> – подразумева стручно оспособљавање за самосталан рад у струци, за које је стечено одговарајуће образовање, ради обављања приправничког стажа, односно стицањa услова за полагање стручног испита кад је то законом, односно правилником предвиђено као посебан услов за самосталан рад у струци. Намењена је незапосленим лицима без радног искуства у струци, са најмање средњим образовањем и реализује се без заснивања радног односа. Приоритет за укључивање имају незапослене особе са инвалидитетом и Роми.</w:t>
      </w:r>
    </w:p>
    <w:p>
      <w:pPr>
        <w:spacing w:after="150"/>
        <w:ind w:left="0"/>
        <w:jc w:val="left"/>
      </w:pPr>
      <w:r>
        <w:rPr>
          <w:rFonts w:ascii="Verdana"/>
          <w:b w:val="false"/>
          <w:i w:val="false"/>
          <w:color w:val="000000"/>
          <w:sz w:val="22"/>
        </w:rPr>
        <w:t>Стручна пракса се реализује код послодавца који припада приватном сектору, док се највише до 40% укупно планираних учесника може ангажовати у јавном сектору, по следећим приоритетима:</w:t>
      </w:r>
    </w:p>
    <w:p>
      <w:pPr>
        <w:spacing w:after="150"/>
        <w:ind w:left="0"/>
        <w:jc w:val="left"/>
      </w:pPr>
      <w:r>
        <w:rPr>
          <w:rFonts w:ascii="Verdana"/>
          <w:b w:val="false"/>
          <w:i w:val="false"/>
          <w:color w:val="000000"/>
          <w:sz w:val="22"/>
        </w:rPr>
        <w:t>1) на пословима здравствених радника;</w:t>
      </w:r>
    </w:p>
    <w:p>
      <w:pPr>
        <w:spacing w:after="150"/>
        <w:ind w:left="0"/>
        <w:jc w:val="left"/>
      </w:pPr>
      <w:r>
        <w:rPr>
          <w:rFonts w:ascii="Verdana"/>
          <w:b w:val="false"/>
          <w:i w:val="false"/>
          <w:color w:val="000000"/>
          <w:sz w:val="22"/>
        </w:rPr>
        <w:t>2) на пословима социјалне заштите;</w:t>
      </w:r>
    </w:p>
    <w:p>
      <w:pPr>
        <w:spacing w:after="150"/>
        <w:ind w:left="0"/>
        <w:jc w:val="left"/>
      </w:pPr>
      <w:r>
        <w:rPr>
          <w:rFonts w:ascii="Verdana"/>
          <w:b w:val="false"/>
          <w:i w:val="false"/>
          <w:color w:val="000000"/>
          <w:sz w:val="22"/>
        </w:rPr>
        <w:t>3) на пословима образовања и васпитања;</w:t>
      </w:r>
    </w:p>
    <w:p>
      <w:pPr>
        <w:spacing w:after="150"/>
        <w:ind w:left="0"/>
        <w:jc w:val="left"/>
      </w:pPr>
      <w:r>
        <w:rPr>
          <w:rFonts w:ascii="Verdana"/>
          <w:b w:val="false"/>
          <w:i w:val="false"/>
          <w:color w:val="000000"/>
          <w:sz w:val="22"/>
        </w:rPr>
        <w:t>4) на пословима правосуђа.</w:t>
      </w:r>
    </w:p>
    <w:p>
      <w:pPr>
        <w:spacing w:after="150"/>
        <w:ind w:left="0"/>
        <w:jc w:val="left"/>
      </w:pPr>
      <w:r>
        <w:rPr>
          <w:rFonts w:ascii="Verdana"/>
          <w:b w:val="false"/>
          <w:i w:val="false"/>
          <w:color w:val="000000"/>
          <w:sz w:val="22"/>
        </w:rPr>
        <w:t>Изузетно на територији АП Косово и Метохија и девастираних подручја стручна пракса се реализује код послодавца који припада приватном или јавном сектору, при чему приватни сектор има приоритет.</w:t>
      </w:r>
    </w:p>
    <w:p>
      <w:pPr>
        <w:spacing w:after="150"/>
        <w:ind w:left="0"/>
        <w:jc w:val="left"/>
      </w:pPr>
      <w:r>
        <w:rPr>
          <w:rFonts w:ascii="Verdana"/>
          <w:b w:val="false"/>
          <w:i w:val="false"/>
          <w:color w:val="000000"/>
          <w:sz w:val="22"/>
        </w:rPr>
        <w:t>Трајање стручне праксе утврђено је законом, односно правилником, а Национална служба за запошљавање исту финансира најдуже до 12 месеци.</w:t>
      </w:r>
    </w:p>
    <w:p>
      <w:pPr>
        <w:spacing w:after="150"/>
        <w:ind w:left="0"/>
        <w:jc w:val="left"/>
      </w:pPr>
      <w:r>
        <w:rPr>
          <w:rFonts w:ascii="Verdana"/>
          <w:b w:val="false"/>
          <w:i w:val="false"/>
          <w:color w:val="000000"/>
          <w:sz w:val="22"/>
        </w:rPr>
        <w:t>Национална служба за запошљавање утврђује висину месечне новчане помоћи незапосленом лицу укљученом у стручну праксу, сразмерно укупно планираном броју учесника и расположивим средствима, у складу са прописом у области запошљавања.</w:t>
      </w:r>
    </w:p>
    <w:p>
      <w:pPr>
        <w:spacing w:after="150"/>
        <w:ind w:left="0"/>
        <w:jc w:val="left"/>
      </w:pPr>
      <w:r>
        <w:rPr>
          <w:rFonts w:ascii="Verdana"/>
          <w:b w:val="false"/>
          <w:i w:val="false"/>
          <w:color w:val="000000"/>
          <w:sz w:val="22"/>
        </w:rPr>
        <w:t>У 2021. години планирано је укључивање 3.000 незапослених лица.</w:t>
      </w:r>
    </w:p>
    <w:p>
      <w:pPr>
        <w:spacing w:after="150"/>
        <w:ind w:left="0"/>
        <w:jc w:val="left"/>
      </w:pPr>
      <w:r>
        <w:rPr>
          <w:rFonts w:ascii="Verdana"/>
          <w:b w:val="false"/>
          <w:i w:val="false"/>
          <w:color w:val="000000"/>
          <w:sz w:val="22"/>
        </w:rPr>
        <w:t>У 2022. години планирано је укључивање 4.200 незапослених лица.</w:t>
      </w:r>
    </w:p>
    <w:p>
      <w:pPr>
        <w:spacing w:after="150"/>
        <w:ind w:left="0"/>
        <w:jc w:val="left"/>
      </w:pPr>
      <w:r>
        <w:rPr>
          <w:rFonts w:ascii="Verdana"/>
          <w:b w:val="false"/>
          <w:i w:val="false"/>
          <w:color w:val="000000"/>
          <w:sz w:val="22"/>
        </w:rPr>
        <w:t>У 2023. години планирано је укључивање 4.400 незапослених лица.</w:t>
      </w:r>
    </w:p>
    <w:p>
      <w:pPr>
        <w:spacing w:after="150"/>
        <w:ind w:left="0"/>
        <w:jc w:val="left"/>
      </w:pPr>
      <w:r>
        <w:rPr>
          <w:rFonts w:ascii="Verdana"/>
          <w:b/>
          <w:i w:val="false"/>
          <w:color w:val="000000"/>
          <w:sz w:val="22"/>
        </w:rPr>
        <w:t>Приправништво за младе са високим образовањем</w:t>
      </w:r>
      <w:r>
        <w:rPr>
          <w:rFonts w:ascii="Verdana"/>
          <w:b w:val="false"/>
          <w:i w:val="false"/>
          <w:color w:val="000000"/>
          <w:sz w:val="22"/>
        </w:rPr>
        <w:t xml:space="preserve"> – подразумева стручно оспособљавање за самосталан рад у занимању за које је стечено најмање високо трогодишње или четворогодишње образовање, ради обављања приправничког стажа, односно стицањa услова за полагање стручног испита кад је то законом, односно правилником предвиђено као посебан услов за рад на одређеним пословима, уз заснивање радног односа.</w:t>
      </w:r>
    </w:p>
    <w:p>
      <w:pPr>
        <w:spacing w:after="150"/>
        <w:ind w:left="0"/>
        <w:jc w:val="left"/>
      </w:pPr>
      <w:r>
        <w:rPr>
          <w:rFonts w:ascii="Verdana"/>
          <w:b w:val="false"/>
          <w:i w:val="false"/>
          <w:color w:val="000000"/>
          <w:sz w:val="22"/>
        </w:rPr>
        <w:t>Намењено је незапосленим лицима до 30 година старости, без радног искуства у занимању за које је стечено образовање и просечном оценом од најмање 8,0 на завршеним студијама, као и незапосленим особама са инвалидитетом и Ромима, без обзира на године старости и просечну оцену.</w:t>
      </w:r>
    </w:p>
    <w:p>
      <w:pPr>
        <w:spacing w:after="150"/>
        <w:ind w:left="0"/>
        <w:jc w:val="left"/>
      </w:pPr>
      <w:r>
        <w:rPr>
          <w:rFonts w:ascii="Verdana"/>
          <w:b w:val="false"/>
          <w:i w:val="false"/>
          <w:color w:val="000000"/>
          <w:sz w:val="22"/>
        </w:rPr>
        <w:t>Приправништво за младе са високим образовањем реализује се код послодавца који припада приватном сектору. Послодавац остварује право на накнаду трошкова месечне зараде за приправника у висини минималне зараде са припадајућим порезом и доприносима, увећане за 20%.</w:t>
      </w:r>
    </w:p>
    <w:p>
      <w:pPr>
        <w:spacing w:after="150"/>
        <w:ind w:left="0"/>
        <w:jc w:val="left"/>
      </w:pPr>
      <w:r>
        <w:rPr>
          <w:rFonts w:ascii="Verdana"/>
          <w:b w:val="false"/>
          <w:i w:val="false"/>
          <w:color w:val="000000"/>
          <w:sz w:val="22"/>
        </w:rPr>
        <w:t>Трајање приправништва за младе са високим образовањем утврђено је законом, односно правилником, а Национална служба за запошљавање исто финансира најдуже до 12 месеци.</w:t>
      </w:r>
    </w:p>
    <w:p>
      <w:pPr>
        <w:spacing w:after="150"/>
        <w:ind w:left="0"/>
        <w:jc w:val="left"/>
      </w:pPr>
      <w:r>
        <w:rPr>
          <w:rFonts w:ascii="Verdana"/>
          <w:b w:val="false"/>
          <w:i w:val="false"/>
          <w:color w:val="000000"/>
          <w:sz w:val="22"/>
        </w:rPr>
        <w:t>У 2021. години планирано је укључивање 550 незапослених лица.</w:t>
      </w:r>
    </w:p>
    <w:p>
      <w:pPr>
        <w:spacing w:after="150"/>
        <w:ind w:left="0"/>
        <w:jc w:val="left"/>
      </w:pPr>
      <w:r>
        <w:rPr>
          <w:rFonts w:ascii="Verdana"/>
          <w:b w:val="false"/>
          <w:i w:val="false"/>
          <w:color w:val="000000"/>
          <w:sz w:val="22"/>
        </w:rPr>
        <w:t>У 2022. години планирано је укључивање 600 незапослених лица.</w:t>
      </w:r>
    </w:p>
    <w:p>
      <w:pPr>
        <w:spacing w:after="150"/>
        <w:ind w:left="0"/>
        <w:jc w:val="left"/>
      </w:pPr>
      <w:r>
        <w:rPr>
          <w:rFonts w:ascii="Verdana"/>
          <w:b w:val="false"/>
          <w:i w:val="false"/>
          <w:color w:val="000000"/>
          <w:sz w:val="22"/>
        </w:rPr>
        <w:t>У 2023. години планирано је укључивање 650 незапослених лица.</w:t>
      </w:r>
    </w:p>
    <w:p>
      <w:pPr>
        <w:spacing w:after="150"/>
        <w:ind w:left="0"/>
        <w:jc w:val="left"/>
      </w:pPr>
      <w:r>
        <w:rPr>
          <w:rFonts w:ascii="Verdana"/>
          <w:b/>
          <w:i w:val="false"/>
          <w:color w:val="000000"/>
          <w:sz w:val="22"/>
        </w:rPr>
        <w:t>Приправништво за незапослене са средњим образовањем</w:t>
      </w:r>
      <w:r>
        <w:rPr>
          <w:rFonts w:ascii="Verdana"/>
          <w:b w:val="false"/>
          <w:i w:val="false"/>
          <w:color w:val="000000"/>
          <w:sz w:val="22"/>
        </w:rPr>
        <w:t xml:space="preserve"> – подразумева стручно оспособљавање за самосталан рад у струци, за које је стечено одговарајуће образовање, ради обављања приправничког стажа, односно стицања услова за полагање стручног испита кад је то законом, односно правилником предвиђено као посебан услов за одређеним пословима, уз заснивање радног односа.</w:t>
      </w:r>
    </w:p>
    <w:p>
      <w:pPr>
        <w:spacing w:after="150"/>
        <w:ind w:left="0"/>
        <w:jc w:val="left"/>
      </w:pPr>
      <w:r>
        <w:rPr>
          <w:rFonts w:ascii="Verdana"/>
          <w:b w:val="false"/>
          <w:i w:val="false"/>
          <w:color w:val="000000"/>
          <w:sz w:val="22"/>
        </w:rPr>
        <w:t>Право на укључивање имају незапослени са завршеним средњим образовањем, без радног искуства у занимању за које је стечено образовање и то:</w:t>
      </w:r>
    </w:p>
    <w:p>
      <w:pPr>
        <w:spacing w:after="150"/>
        <w:ind w:left="0"/>
        <w:jc w:val="left"/>
      </w:pPr>
      <w:r>
        <w:rPr>
          <w:rFonts w:ascii="Verdana"/>
          <w:b w:val="false"/>
          <w:i w:val="false"/>
          <w:color w:val="000000"/>
          <w:sz w:val="22"/>
        </w:rPr>
        <w:t>1) млади до 30 година старости који се на евиденцији незапослених лица налазе дуже од шест месеци;</w:t>
      </w:r>
    </w:p>
    <w:p>
      <w:pPr>
        <w:spacing w:after="150"/>
        <w:ind w:left="0"/>
        <w:jc w:val="left"/>
      </w:pPr>
      <w:r>
        <w:rPr>
          <w:rFonts w:ascii="Verdana"/>
          <w:b w:val="false"/>
          <w:i w:val="false"/>
          <w:color w:val="000000"/>
          <w:sz w:val="22"/>
        </w:rPr>
        <w:t>2) незапослене особе са инвалидитетом;</w:t>
      </w:r>
    </w:p>
    <w:p>
      <w:pPr>
        <w:spacing w:after="150"/>
        <w:ind w:left="0"/>
        <w:jc w:val="left"/>
      </w:pPr>
      <w:r>
        <w:rPr>
          <w:rFonts w:ascii="Verdana"/>
          <w:b w:val="false"/>
          <w:i w:val="false"/>
          <w:color w:val="000000"/>
          <w:sz w:val="22"/>
        </w:rPr>
        <w:t>3) Роми;</w:t>
      </w:r>
    </w:p>
    <w:p>
      <w:pPr>
        <w:spacing w:after="150"/>
        <w:ind w:left="0"/>
        <w:jc w:val="left"/>
      </w:pPr>
      <w:r>
        <w:rPr>
          <w:rFonts w:ascii="Verdana"/>
          <w:b w:val="false"/>
          <w:i w:val="false"/>
          <w:color w:val="000000"/>
          <w:sz w:val="22"/>
        </w:rPr>
        <w:t>4) млади у домском смештају, хранитељским породицама и старатељским породицама.</w:t>
      </w:r>
    </w:p>
    <w:p>
      <w:pPr>
        <w:spacing w:after="150"/>
        <w:ind w:left="0"/>
        <w:jc w:val="left"/>
      </w:pPr>
      <w:r>
        <w:rPr>
          <w:rFonts w:ascii="Verdana"/>
          <w:b w:val="false"/>
          <w:i w:val="false"/>
          <w:color w:val="000000"/>
          <w:sz w:val="22"/>
        </w:rPr>
        <w:t>Приправништво за незапослене са средњим образовањем се реализује код послодавца који припада приватном сектору. Послодавац остварује право на накнаду трошкова месечне зараде за приправника у висини минималне зараде са припадајућим порезом и доприносима.</w:t>
      </w:r>
    </w:p>
    <w:p>
      <w:pPr>
        <w:spacing w:after="150"/>
        <w:ind w:left="0"/>
        <w:jc w:val="left"/>
      </w:pPr>
      <w:r>
        <w:rPr>
          <w:rFonts w:ascii="Verdana"/>
          <w:b w:val="false"/>
          <w:i w:val="false"/>
          <w:color w:val="000000"/>
          <w:sz w:val="22"/>
        </w:rPr>
        <w:t>Трајање приправништва за незапослене са средњим образовањем утврђено је законом односно правилником, а Национална служба за запошљавање исто финансира најдуже до шест месеци.</w:t>
      </w:r>
    </w:p>
    <w:p>
      <w:pPr>
        <w:spacing w:after="150"/>
        <w:ind w:left="0"/>
        <w:jc w:val="left"/>
      </w:pPr>
      <w:r>
        <w:rPr>
          <w:rFonts w:ascii="Verdana"/>
          <w:b w:val="false"/>
          <w:i w:val="false"/>
          <w:color w:val="000000"/>
          <w:sz w:val="22"/>
        </w:rPr>
        <w:t>У 2021. години планирано је укључивање 500 незапослених лица.</w:t>
      </w:r>
    </w:p>
    <w:p>
      <w:pPr>
        <w:spacing w:after="150"/>
        <w:ind w:left="0"/>
        <w:jc w:val="left"/>
      </w:pPr>
      <w:r>
        <w:rPr>
          <w:rFonts w:ascii="Verdana"/>
          <w:b w:val="false"/>
          <w:i w:val="false"/>
          <w:color w:val="000000"/>
          <w:sz w:val="22"/>
        </w:rPr>
        <w:t>У 2022. години планирано је укључивање 550 незапослених лица.</w:t>
      </w:r>
    </w:p>
    <w:p>
      <w:pPr>
        <w:spacing w:after="150"/>
        <w:ind w:left="0"/>
        <w:jc w:val="left"/>
      </w:pPr>
      <w:r>
        <w:rPr>
          <w:rFonts w:ascii="Verdana"/>
          <w:b w:val="false"/>
          <w:i w:val="false"/>
          <w:color w:val="000000"/>
          <w:sz w:val="22"/>
        </w:rPr>
        <w:t>У 2023. години планирано је укључивање 600 незапослених лица.</w:t>
      </w:r>
    </w:p>
    <w:p>
      <w:pPr>
        <w:spacing w:after="150"/>
        <w:ind w:left="0"/>
        <w:jc w:val="left"/>
      </w:pPr>
      <w:r>
        <w:rPr>
          <w:rFonts w:ascii="Verdana"/>
          <w:b/>
          <w:i w:val="false"/>
          <w:color w:val="000000"/>
          <w:sz w:val="22"/>
        </w:rPr>
        <w:t>Стицање практичних знања</w:t>
      </w:r>
      <w:r>
        <w:rPr>
          <w:rFonts w:ascii="Verdana"/>
          <w:b w:val="false"/>
          <w:i w:val="false"/>
          <w:color w:val="000000"/>
          <w:sz w:val="22"/>
        </w:rPr>
        <w:t xml:space="preserve"> – подразумева стицање практичних знања и вештина кроз обављање конкретних послова заснивањем радног односа код послодавца који припада приватном сектору и намењено је за:</w:t>
      </w:r>
    </w:p>
    <w:p>
      <w:pPr>
        <w:spacing w:after="150"/>
        <w:ind w:left="0"/>
        <w:jc w:val="left"/>
      </w:pPr>
      <w:r>
        <w:rPr>
          <w:rFonts w:ascii="Verdana"/>
          <w:b w:val="false"/>
          <w:i w:val="false"/>
          <w:color w:val="000000"/>
          <w:sz w:val="22"/>
        </w:rPr>
        <w:t>– незапослена лица без завршеног средњег образовања и лица која су завршила функционално основно образовање одраслих, који у укупном броју планираних полазника учествују са најмање 40%;</w:t>
      </w:r>
    </w:p>
    <w:p>
      <w:pPr>
        <w:spacing w:after="150"/>
        <w:ind w:left="0"/>
        <w:jc w:val="left"/>
      </w:pPr>
      <w:r>
        <w:rPr>
          <w:rFonts w:ascii="Verdana"/>
          <w:b w:val="false"/>
          <w:i w:val="false"/>
          <w:color w:val="000000"/>
          <w:sz w:val="22"/>
        </w:rPr>
        <w:t>– незапослена лица са средњим образовањем која се налазе на евиденцији незапослених дуже од 12 месеци, без обзира на врсту стеченог образовања и радно искуство, а која немају адекватна и применљива знања, вештине и компетенције за обављање конкретних послова.</w:t>
      </w:r>
    </w:p>
    <w:p>
      <w:pPr>
        <w:spacing w:after="150"/>
        <w:ind w:left="0"/>
        <w:jc w:val="left"/>
      </w:pPr>
      <w:r>
        <w:rPr>
          <w:rFonts w:ascii="Verdana"/>
          <w:b w:val="false"/>
          <w:i w:val="false"/>
          <w:color w:val="000000"/>
          <w:sz w:val="22"/>
        </w:rPr>
        <w:t>Приоритет за укључивање имају незапослене особе са инвалидитетом и Роми.</w:t>
      </w:r>
    </w:p>
    <w:p>
      <w:pPr>
        <w:spacing w:after="150"/>
        <w:ind w:left="0"/>
        <w:jc w:val="left"/>
      </w:pPr>
      <w:r>
        <w:rPr>
          <w:rFonts w:ascii="Verdana"/>
          <w:b w:val="false"/>
          <w:i w:val="false"/>
          <w:color w:val="000000"/>
          <w:sz w:val="22"/>
        </w:rPr>
        <w:t>Послодавац заснива радни однос на одређено време са незапосленим лицем и остварује право на накнаду трошкова зараде за укључена лица у висини минималне зараде са припадајућим порезом и доприносима у трајању од три месеца. Послодавац има обавезу да задржи лице у радном односу још три месеца након завршетка мере. У случају да послодавац заснује радни однос на неодређено време са незапосленим лицем на почетку мере или до истека трећег месеца, односно завршетка мере, има право на накнаду трошкова зараде за још три месеца, односно у укупном трајању од шест месеци. Послодавац има обавезу да задржи лице у радном односу још најмање шест месеци након истека финансирања.</w:t>
      </w:r>
    </w:p>
    <w:p>
      <w:pPr>
        <w:spacing w:after="150"/>
        <w:ind w:left="0"/>
        <w:jc w:val="left"/>
      </w:pPr>
      <w:r>
        <w:rPr>
          <w:rFonts w:ascii="Verdana"/>
          <w:b w:val="false"/>
          <w:i w:val="false"/>
          <w:color w:val="000000"/>
          <w:sz w:val="22"/>
        </w:rPr>
        <w:t>У 2021. години планирано је укључивање 820 незапослених лица.</w:t>
      </w:r>
    </w:p>
    <w:p>
      <w:pPr>
        <w:spacing w:after="150"/>
        <w:ind w:left="0"/>
        <w:jc w:val="left"/>
      </w:pPr>
      <w:r>
        <w:rPr>
          <w:rFonts w:ascii="Verdana"/>
          <w:b w:val="false"/>
          <w:i w:val="false"/>
          <w:color w:val="000000"/>
          <w:sz w:val="22"/>
        </w:rPr>
        <w:t>У 2022. години планирано је укључивање 860 незапослених лица.</w:t>
      </w:r>
    </w:p>
    <w:p>
      <w:pPr>
        <w:spacing w:after="150"/>
        <w:ind w:left="0"/>
        <w:jc w:val="left"/>
      </w:pPr>
      <w:r>
        <w:rPr>
          <w:rFonts w:ascii="Verdana"/>
          <w:b w:val="false"/>
          <w:i w:val="false"/>
          <w:color w:val="000000"/>
          <w:sz w:val="22"/>
        </w:rPr>
        <w:t>У 2023. години планирано је укључивање 900 незапослених лица.</w:t>
      </w:r>
    </w:p>
    <w:p>
      <w:pPr>
        <w:spacing w:after="150"/>
        <w:ind w:left="0"/>
        <w:jc w:val="left"/>
      </w:pPr>
      <w:r>
        <w:rPr>
          <w:rFonts w:ascii="Verdana"/>
          <w:b/>
          <w:i w:val="false"/>
          <w:color w:val="000000"/>
          <w:sz w:val="22"/>
        </w:rPr>
        <w:t>Обуке за тржиште рада</w:t>
      </w:r>
      <w:r>
        <w:rPr>
          <w:rFonts w:ascii="Verdana"/>
          <w:b w:val="false"/>
          <w:i w:val="false"/>
          <w:color w:val="000000"/>
          <w:sz w:val="22"/>
        </w:rPr>
        <w:t xml:space="preserve"> – стицање стручних додатних теоријских и практичних знања и вештина у складу са потребама тржишта рада и послодаваца, а са циљем унапређења запошљивости незапослених лица првенствено теже запошљивих без квалификација или са ниским квалификацијама.</w:t>
      </w:r>
    </w:p>
    <w:p>
      <w:pPr>
        <w:spacing w:after="150"/>
        <w:ind w:left="0"/>
        <w:jc w:val="left"/>
      </w:pPr>
      <w:r>
        <w:rPr>
          <w:rFonts w:ascii="Verdana"/>
          <w:b w:val="false"/>
          <w:i/>
          <w:color w:val="000000"/>
          <w:sz w:val="22"/>
        </w:rPr>
        <w:t>Обуке за незапослене особе са инвалидитетом</w:t>
      </w:r>
      <w:r>
        <w:rPr>
          <w:rFonts w:ascii="Verdana"/>
          <w:b w:val="false"/>
          <w:i w:val="false"/>
          <w:color w:val="000000"/>
          <w:sz w:val="22"/>
        </w:rPr>
        <w:t xml:space="preserve"> спроводе носиоци послова професионалне рехабилитације који имају одобрење министарства надлежног за послове запошљавања за спровођење мера и активности професионалне рехабилитације.</w:t>
      </w:r>
    </w:p>
    <w:p>
      <w:pPr>
        <w:spacing w:after="150"/>
        <w:ind w:left="0"/>
        <w:jc w:val="left"/>
      </w:pPr>
      <w:r>
        <w:rPr>
          <w:rFonts w:ascii="Verdana"/>
          <w:b w:val="false"/>
          <w:i w:val="false"/>
          <w:color w:val="000000"/>
          <w:sz w:val="22"/>
        </w:rPr>
        <w:t>У 2021. години планирано је укључивање 400 особа са инвалидитетом.</w:t>
      </w:r>
    </w:p>
    <w:p>
      <w:pPr>
        <w:spacing w:after="150"/>
        <w:ind w:left="0"/>
        <w:jc w:val="left"/>
      </w:pPr>
      <w:r>
        <w:rPr>
          <w:rFonts w:ascii="Verdana"/>
          <w:b w:val="false"/>
          <w:i w:val="false"/>
          <w:color w:val="000000"/>
          <w:sz w:val="22"/>
        </w:rPr>
        <w:t>У 2022. години планирано је укључивање 500 особа са инвалидитетом.</w:t>
      </w:r>
    </w:p>
    <w:p>
      <w:pPr>
        <w:spacing w:after="150"/>
        <w:ind w:left="0"/>
        <w:jc w:val="left"/>
      </w:pPr>
      <w:r>
        <w:rPr>
          <w:rFonts w:ascii="Verdana"/>
          <w:b w:val="false"/>
          <w:i w:val="false"/>
          <w:color w:val="000000"/>
          <w:sz w:val="22"/>
        </w:rPr>
        <w:t>У 2023. години планирано је укључивање 500 особа са инвалидитетом.</w:t>
      </w:r>
    </w:p>
    <w:p>
      <w:pPr>
        <w:spacing w:after="150"/>
        <w:ind w:left="0"/>
        <w:jc w:val="left"/>
      </w:pPr>
      <w:r>
        <w:rPr>
          <w:rFonts w:ascii="Verdana"/>
          <w:b w:val="false"/>
          <w:i/>
          <w:color w:val="000000"/>
          <w:sz w:val="22"/>
        </w:rPr>
        <w:t>Обуке за лица без завршене средње школе и лица која завршавају основно образовање по моделу функционалног основног образовања одраслих (ФООО)</w:t>
      </w:r>
      <w:r>
        <w:rPr>
          <w:rFonts w:ascii="Verdana"/>
          <w:b w:val="false"/>
          <w:i w:val="false"/>
          <w:color w:val="000000"/>
          <w:sz w:val="22"/>
        </w:rPr>
        <w:t xml:space="preserve"> спроводе јавно признати организатори активности образовања одраслих (ЈПОА) и/или средње стручне школе који издају јавно признату исправу.</w:t>
      </w:r>
    </w:p>
    <w:p>
      <w:pPr>
        <w:spacing w:after="150"/>
        <w:ind w:left="0"/>
        <w:jc w:val="left"/>
      </w:pPr>
      <w:r>
        <w:rPr>
          <w:rFonts w:ascii="Verdana"/>
          <w:b w:val="false"/>
          <w:i w:val="false"/>
          <w:color w:val="000000"/>
          <w:sz w:val="22"/>
        </w:rPr>
        <w:t>У периоду од 2021. до 2023. године планирано је укључивање по 200 незапослених лица у свакој календарској години.</w:t>
      </w:r>
    </w:p>
    <w:p>
      <w:pPr>
        <w:spacing w:after="150"/>
        <w:ind w:left="0"/>
        <w:jc w:val="left"/>
      </w:pPr>
      <w:r>
        <w:rPr>
          <w:rFonts w:ascii="Verdana"/>
          <w:b w:val="false"/>
          <w:i/>
          <w:color w:val="000000"/>
          <w:sz w:val="22"/>
        </w:rPr>
        <w:t>Обуке за остала незапослена лица</w:t>
      </w:r>
      <w:r>
        <w:rPr>
          <w:rFonts w:ascii="Verdana"/>
          <w:b w:val="false"/>
          <w:i w:val="false"/>
          <w:color w:val="000000"/>
          <w:sz w:val="22"/>
        </w:rPr>
        <w:t xml:space="preserve"> спроводе јавно признати организатори активности образовања одраслих.</w:t>
      </w:r>
    </w:p>
    <w:p>
      <w:pPr>
        <w:spacing w:after="150"/>
        <w:ind w:left="0"/>
        <w:jc w:val="left"/>
      </w:pPr>
      <w:r>
        <w:rPr>
          <w:rFonts w:ascii="Verdana"/>
          <w:b w:val="false"/>
          <w:i w:val="false"/>
          <w:color w:val="000000"/>
          <w:sz w:val="22"/>
        </w:rPr>
        <w:t>У периоду од 2021. до 2023. године планирано је укључивање по 500 незапослених лица у свакој календарској години.</w:t>
      </w:r>
    </w:p>
    <w:p>
      <w:pPr>
        <w:spacing w:after="150"/>
        <w:ind w:left="0"/>
        <w:jc w:val="left"/>
      </w:pPr>
      <w:r>
        <w:rPr>
          <w:rFonts w:ascii="Verdana"/>
          <w:b w:val="false"/>
          <w:i/>
          <w:color w:val="000000"/>
          <w:sz w:val="22"/>
        </w:rPr>
        <w:t>Специјалистичке информатичке обуке</w:t>
      </w:r>
      <w:r>
        <w:rPr>
          <w:rFonts w:ascii="Verdana"/>
          <w:b w:val="false"/>
          <w:i w:val="false"/>
          <w:color w:val="000000"/>
          <w:sz w:val="22"/>
        </w:rPr>
        <w:t xml:space="preserve"> у складу са потребама тржишта рада спроводе лиценцирани извођачи. Приоритет приликом укључивања имају незапослене жене на евиденцији Националне службе за запошљавање.</w:t>
      </w:r>
    </w:p>
    <w:p>
      <w:pPr>
        <w:spacing w:after="150"/>
        <w:ind w:left="0"/>
        <w:jc w:val="left"/>
      </w:pPr>
      <w:r>
        <w:rPr>
          <w:rFonts w:ascii="Verdana"/>
          <w:b w:val="false"/>
          <w:i w:val="false"/>
          <w:color w:val="000000"/>
          <w:sz w:val="22"/>
        </w:rPr>
        <w:t>Национална служба за запошљавање сноси трошкове реализације обуке за тржиште рада, а у складу са прописима из области запошљавања и професионалне рехабилитације, као и у зависности од расположивих средстава, утврђује висину месечне новчане помоћи и трошкова превоза за полазнике обука.</w:t>
      </w:r>
    </w:p>
    <w:p>
      <w:pPr>
        <w:spacing w:after="150"/>
        <w:ind w:left="0"/>
        <w:jc w:val="left"/>
      </w:pPr>
      <w:r>
        <w:rPr>
          <w:rFonts w:ascii="Verdana"/>
          <w:b/>
          <w:i w:val="false"/>
          <w:color w:val="000000"/>
          <w:sz w:val="22"/>
        </w:rPr>
        <w:t>Обуке на захтев послодавца – за незапослене</w:t>
      </w:r>
      <w:r>
        <w:rPr>
          <w:rFonts w:ascii="Verdana"/>
          <w:b w:val="false"/>
          <w:i w:val="false"/>
          <w:color w:val="000000"/>
          <w:sz w:val="22"/>
        </w:rPr>
        <w:t xml:space="preserve"> – стицање додатних знања и вештина потребних за обављање послова на конкретном радном месту, на захтев послодавца који припада приватном сектору, као и предузећа за професионалну рехабилитацију и запошљавање особа са инвалидитетом која послују са већинским државним капиталом, уколико на евиденцији незапослених Националне службе за запошљавање нема лица са потребним знањима и вештинама за обављање послова на конкретном радном месту, односно постојећа знања и вештине не одговарају потребама конкретног радног места. Послодавац има обавезу да са најмање 50% лица која су успешно завршила обуку, заснује радни однос, у трајању од најмање шест месеци од датума заснивања.</w:t>
      </w:r>
    </w:p>
    <w:p>
      <w:pPr>
        <w:spacing w:after="150"/>
        <w:ind w:left="0"/>
        <w:jc w:val="left"/>
      </w:pPr>
      <w:r>
        <w:rPr>
          <w:rFonts w:ascii="Verdana"/>
          <w:b w:val="false"/>
          <w:i w:val="false"/>
          <w:color w:val="000000"/>
          <w:sz w:val="22"/>
        </w:rPr>
        <w:t>Национална служба за запошљавање учествује у финансирању трошкова обуке и утврђује висину месечне новчане помоћи и трошкова превоза за полазнике обука, у зависности од расположивих средстава и у складу са прописима из области запошљавања и професионалне рехабилитације. За укључивање незапослених особа са инвалидитетом, средства за финансирање трошкова обуке се могу увећати до 20%.</w:t>
      </w:r>
    </w:p>
    <w:p>
      <w:pPr>
        <w:spacing w:after="150"/>
        <w:ind w:left="0"/>
        <w:jc w:val="left"/>
      </w:pPr>
      <w:r>
        <w:rPr>
          <w:rFonts w:ascii="Verdana"/>
          <w:b w:val="false"/>
          <w:i w:val="false"/>
          <w:color w:val="000000"/>
          <w:sz w:val="22"/>
        </w:rPr>
        <w:t>У 2021. години планирано је укључивање 500 незапослених лица.</w:t>
      </w:r>
    </w:p>
    <w:p>
      <w:pPr>
        <w:spacing w:after="150"/>
        <w:ind w:left="0"/>
        <w:jc w:val="left"/>
      </w:pPr>
      <w:r>
        <w:rPr>
          <w:rFonts w:ascii="Verdana"/>
          <w:b w:val="false"/>
          <w:i w:val="false"/>
          <w:color w:val="000000"/>
          <w:sz w:val="22"/>
        </w:rPr>
        <w:t>У 2022. години планирано је укључивање 600 незапослених лица.</w:t>
      </w:r>
    </w:p>
    <w:p>
      <w:pPr>
        <w:spacing w:after="150"/>
        <w:ind w:left="0"/>
        <w:jc w:val="left"/>
      </w:pPr>
      <w:r>
        <w:rPr>
          <w:rFonts w:ascii="Verdana"/>
          <w:b w:val="false"/>
          <w:i w:val="false"/>
          <w:color w:val="000000"/>
          <w:sz w:val="22"/>
        </w:rPr>
        <w:t>У 2023. години планирано је укључивање 700 незапослених лица.</w:t>
      </w:r>
    </w:p>
    <w:p>
      <w:pPr>
        <w:spacing w:after="150"/>
        <w:ind w:left="0"/>
        <w:jc w:val="left"/>
      </w:pPr>
      <w:r>
        <w:rPr>
          <w:rFonts w:ascii="Verdana"/>
          <w:b/>
          <w:i w:val="false"/>
          <w:color w:val="000000"/>
          <w:sz w:val="22"/>
        </w:rPr>
        <w:t>Обуке за потребе послодавца за запосленог</w:t>
      </w:r>
      <w:r>
        <w:rPr>
          <w:rFonts w:ascii="Verdana"/>
          <w:b w:val="false"/>
          <w:i w:val="false"/>
          <w:color w:val="000000"/>
          <w:sz w:val="22"/>
        </w:rPr>
        <w:t xml:space="preserve"> – послодавац који припада приватном сектору може поднети захтев Националној служби за запошљавање за учешће у финансирању трошкова обуке за запосленог коме недостају додатна знања и вештине за обављање послова и радних задатака са циљем одржања запослења код тог послодавца. Трошкове учешћа у финансирању обуке за запосленог може да сноси Национална служба за запошљавање у складу са расположивим средствима и прописима за доделу државне помоћи.</w:t>
      </w:r>
    </w:p>
    <w:p>
      <w:pPr>
        <w:spacing w:after="150"/>
        <w:ind w:left="0"/>
        <w:jc w:val="left"/>
      </w:pPr>
      <w:r>
        <w:rPr>
          <w:rFonts w:ascii="Verdana"/>
          <w:b/>
          <w:i w:val="false"/>
          <w:color w:val="000000"/>
          <w:sz w:val="22"/>
        </w:rPr>
        <w:t>Функционално основно образовање одраслих</w:t>
      </w:r>
      <w:r>
        <w:rPr>
          <w:rFonts w:ascii="Verdana"/>
          <w:b w:val="false"/>
          <w:i w:val="false"/>
          <w:color w:val="000000"/>
          <w:sz w:val="22"/>
        </w:rPr>
        <w:t xml:space="preserve"> – стицање основног образовања у складу са законом, уз могућност стицања компетенције за обављање једноставних послова. Намењен је незапосленим лицима без основног образовања. Национална служба за запошљавање исплаћује средства за трошкове превоза полазницима или школским образовним институцијама.</w:t>
      </w:r>
    </w:p>
    <w:p>
      <w:pPr>
        <w:spacing w:after="150"/>
        <w:ind w:left="0"/>
        <w:jc w:val="left"/>
      </w:pPr>
      <w:r>
        <w:rPr>
          <w:rFonts w:ascii="Verdana"/>
          <w:b w:val="false"/>
          <w:i w:val="false"/>
          <w:color w:val="000000"/>
          <w:sz w:val="22"/>
        </w:rPr>
        <w:t>У периоду од 2021. до 2023. године планирано је укључивање по 1.500 незапослених лица у свакој календарској години.</w:t>
      </w:r>
    </w:p>
    <w:p>
      <w:pPr>
        <w:spacing w:after="120"/>
        <w:ind w:left="0"/>
        <w:jc w:val="center"/>
      </w:pPr>
      <w:r>
        <w:rPr>
          <w:rFonts w:ascii="Verdana"/>
          <w:b/>
          <w:i w:val="false"/>
          <w:color w:val="000000"/>
          <w:sz w:val="22"/>
        </w:rPr>
        <w:t>5. Субвенционисано запошљавање и самозапошљавање</w:t>
      </w:r>
    </w:p>
    <w:p>
      <w:pPr>
        <w:spacing w:after="120"/>
        <w:ind w:left="0"/>
        <w:jc w:val="center"/>
      </w:pPr>
      <w:r>
        <w:rPr>
          <w:rFonts w:ascii="Verdana"/>
          <w:b w:val="false"/>
          <w:i/>
          <w:color w:val="000000"/>
          <w:sz w:val="22"/>
        </w:rPr>
        <w:t>Субвенције за запошљавање незапослених лица из категорије теже запошљивих</w:t>
      </w:r>
    </w:p>
    <w:p>
      <w:pPr>
        <w:spacing w:after="150"/>
        <w:ind w:left="0"/>
        <w:jc w:val="left"/>
      </w:pPr>
      <w:r>
        <w:rPr>
          <w:rFonts w:ascii="Verdana"/>
          <w:b w:val="false"/>
          <w:i w:val="false"/>
          <w:color w:val="000000"/>
          <w:sz w:val="22"/>
        </w:rPr>
        <w:t>Субвенција за запошљавање незапослених лица из категорије теже запошљивих подразумева финансијски подстицај, у једнократном износу, послодавцима из приватног сектора, за запошљавање незапослених лица и то:</w:t>
      </w:r>
    </w:p>
    <w:p>
      <w:pPr>
        <w:spacing w:after="150"/>
        <w:ind w:left="0"/>
        <w:jc w:val="left"/>
      </w:pPr>
      <w:r>
        <w:rPr>
          <w:rFonts w:ascii="Verdana"/>
          <w:b w:val="false"/>
          <w:i w:val="false"/>
          <w:color w:val="000000"/>
          <w:sz w:val="22"/>
        </w:rPr>
        <w:t>1. млади до 30 година старости – без завршеног средњег образовања, млади у домском смештају, хранитељским породицама и старатељским породицама;</w:t>
      </w:r>
    </w:p>
    <w:p>
      <w:pPr>
        <w:spacing w:after="150"/>
        <w:ind w:left="0"/>
        <w:jc w:val="left"/>
      </w:pPr>
      <w:r>
        <w:rPr>
          <w:rFonts w:ascii="Verdana"/>
          <w:b w:val="false"/>
          <w:i w:val="false"/>
          <w:color w:val="000000"/>
          <w:sz w:val="22"/>
        </w:rPr>
        <w:t>2. старији од 50 година;</w:t>
      </w:r>
    </w:p>
    <w:p>
      <w:pPr>
        <w:spacing w:after="150"/>
        <w:ind w:left="0"/>
        <w:jc w:val="left"/>
      </w:pPr>
      <w:r>
        <w:rPr>
          <w:rFonts w:ascii="Verdana"/>
          <w:b w:val="false"/>
          <w:i w:val="false"/>
          <w:color w:val="000000"/>
          <w:sz w:val="22"/>
        </w:rPr>
        <w:t>3. Роми;</w:t>
      </w:r>
    </w:p>
    <w:p>
      <w:pPr>
        <w:spacing w:after="150"/>
        <w:ind w:left="0"/>
        <w:jc w:val="left"/>
      </w:pPr>
      <w:r>
        <w:rPr>
          <w:rFonts w:ascii="Verdana"/>
          <w:b w:val="false"/>
          <w:i w:val="false"/>
          <w:color w:val="000000"/>
          <w:sz w:val="22"/>
        </w:rPr>
        <w:t>4. особе са инвалидитетом;</w:t>
      </w:r>
    </w:p>
    <w:p>
      <w:pPr>
        <w:spacing w:after="150"/>
        <w:ind w:left="0"/>
        <w:jc w:val="left"/>
      </w:pPr>
      <w:r>
        <w:rPr>
          <w:rFonts w:ascii="Verdana"/>
          <w:b w:val="false"/>
          <w:i w:val="false"/>
          <w:color w:val="000000"/>
          <w:sz w:val="22"/>
        </w:rPr>
        <w:t>5. радно способни корисници новчане социјалне помоћи;</w:t>
      </w:r>
    </w:p>
    <w:p>
      <w:pPr>
        <w:spacing w:after="150"/>
        <w:ind w:left="0"/>
        <w:jc w:val="left"/>
      </w:pPr>
      <w:r>
        <w:rPr>
          <w:rFonts w:ascii="Verdana"/>
          <w:b w:val="false"/>
          <w:i w:val="false"/>
          <w:color w:val="000000"/>
          <w:sz w:val="22"/>
        </w:rPr>
        <w:t>6. незапослени који се налазе на евиденцији незапослених дуже од 12 месеци;</w:t>
      </w:r>
    </w:p>
    <w:p>
      <w:pPr>
        <w:spacing w:after="150"/>
        <w:ind w:left="0"/>
        <w:jc w:val="left"/>
      </w:pPr>
      <w:r>
        <w:rPr>
          <w:rFonts w:ascii="Verdana"/>
          <w:b w:val="false"/>
          <w:i w:val="false"/>
          <w:color w:val="000000"/>
          <w:sz w:val="22"/>
        </w:rPr>
        <w:t>7. жртве породичног насиља.</w:t>
      </w:r>
    </w:p>
    <w:p>
      <w:pPr>
        <w:spacing w:after="150"/>
        <w:ind w:left="0"/>
        <w:jc w:val="left"/>
      </w:pPr>
      <w:r>
        <w:rPr>
          <w:rFonts w:ascii="Verdana"/>
          <w:b w:val="false"/>
          <w:i w:val="false"/>
          <w:color w:val="000000"/>
          <w:sz w:val="22"/>
        </w:rPr>
        <w:t>Висина субвенције за запошљавање незапослених лица из категорије теже запошљивих према степену развијености јединица локалне самоуправе утврђеним у складу са посебним прописом Владе износи:</w:t>
      </w:r>
    </w:p>
    <w:p>
      <w:pPr>
        <w:spacing w:after="150"/>
        <w:ind w:left="0"/>
        <w:jc w:val="left"/>
      </w:pPr>
      <w:r>
        <w:rPr>
          <w:rFonts w:ascii="Verdana"/>
          <w:b w:val="false"/>
          <w:i w:val="false"/>
          <w:color w:val="000000"/>
          <w:sz w:val="22"/>
        </w:rPr>
        <w:t>1) за прву групу (изнад републичког просека) и другу групу (у распону од 80% до 100% републичког просека) – 200.000,00 динара по кориснику;</w:t>
      </w:r>
    </w:p>
    <w:p>
      <w:pPr>
        <w:spacing w:after="150"/>
        <w:ind w:left="0"/>
        <w:jc w:val="left"/>
      </w:pPr>
      <w:r>
        <w:rPr>
          <w:rFonts w:ascii="Verdana"/>
          <w:b w:val="false"/>
          <w:i w:val="false"/>
          <w:color w:val="000000"/>
          <w:sz w:val="22"/>
        </w:rPr>
        <w:t>2) за трећу групу (у распону од 60% до 80% републичког просека) – 225.000,00 динара по кориснику;</w:t>
      </w:r>
    </w:p>
    <w:p>
      <w:pPr>
        <w:spacing w:after="150"/>
        <w:ind w:left="0"/>
        <w:jc w:val="left"/>
      </w:pPr>
      <w:r>
        <w:rPr>
          <w:rFonts w:ascii="Verdana"/>
          <w:b w:val="false"/>
          <w:i w:val="false"/>
          <w:color w:val="000000"/>
          <w:sz w:val="22"/>
        </w:rPr>
        <w:t>3) за четврту групу (степен развијености испод 60% републичког просека) и за девастирана подручја (степен развијености испод 50% републичког просека) – 250.000,00 динара по кориснику.</w:t>
      </w:r>
    </w:p>
    <w:p>
      <w:pPr>
        <w:spacing w:after="150"/>
        <w:ind w:left="0"/>
        <w:jc w:val="left"/>
      </w:pPr>
      <w:r>
        <w:rPr>
          <w:rFonts w:ascii="Verdana"/>
          <w:b w:val="false"/>
          <w:i w:val="false"/>
          <w:color w:val="000000"/>
          <w:sz w:val="22"/>
        </w:rPr>
        <w:t>Наведени износи субвенције за запошљавање следећих категорија теже запошљивих лица и то:</w:t>
      </w:r>
    </w:p>
    <w:p>
      <w:pPr>
        <w:spacing w:after="150"/>
        <w:ind w:left="0"/>
        <w:jc w:val="left"/>
      </w:pPr>
      <w:r>
        <w:rPr>
          <w:rFonts w:ascii="Verdana"/>
          <w:b w:val="false"/>
          <w:i w:val="false"/>
          <w:color w:val="000000"/>
          <w:sz w:val="22"/>
        </w:rPr>
        <w:t>1. особе са инвалидитетом;</w:t>
      </w:r>
    </w:p>
    <w:p>
      <w:pPr>
        <w:spacing w:after="150"/>
        <w:ind w:left="0"/>
        <w:jc w:val="left"/>
      </w:pPr>
      <w:r>
        <w:rPr>
          <w:rFonts w:ascii="Verdana"/>
          <w:b w:val="false"/>
          <w:i w:val="false"/>
          <w:color w:val="000000"/>
          <w:sz w:val="22"/>
        </w:rPr>
        <w:t>2. радно способни корисници новчане социјалне помоћи;</w:t>
      </w:r>
    </w:p>
    <w:p>
      <w:pPr>
        <w:spacing w:after="150"/>
        <w:ind w:left="0"/>
        <w:jc w:val="left"/>
      </w:pPr>
      <w:r>
        <w:rPr>
          <w:rFonts w:ascii="Verdana"/>
          <w:b w:val="false"/>
          <w:i w:val="false"/>
          <w:color w:val="000000"/>
          <w:sz w:val="22"/>
        </w:rPr>
        <w:t>3. млади у домском смештају, хранитељским породицама и старатељским породицама;</w:t>
      </w:r>
    </w:p>
    <w:p>
      <w:pPr>
        <w:spacing w:after="150"/>
        <w:ind w:left="0"/>
        <w:jc w:val="left"/>
      </w:pPr>
      <w:r>
        <w:rPr>
          <w:rFonts w:ascii="Verdana"/>
          <w:b w:val="false"/>
          <w:i w:val="false"/>
          <w:color w:val="000000"/>
          <w:sz w:val="22"/>
        </w:rPr>
        <w:t>4. жртве породичног насиља,</w:t>
      </w:r>
    </w:p>
    <w:p>
      <w:pPr>
        <w:spacing w:after="150"/>
        <w:ind w:left="0"/>
        <w:jc w:val="left"/>
      </w:pPr>
      <w:r>
        <w:rPr>
          <w:rFonts w:ascii="Verdana"/>
          <w:b w:val="false"/>
          <w:i w:val="false"/>
          <w:color w:val="000000"/>
          <w:sz w:val="22"/>
        </w:rPr>
        <w:t>увећавају се за 20% тако да износе:</w:t>
      </w:r>
    </w:p>
    <w:p>
      <w:pPr>
        <w:spacing w:after="150"/>
        <w:ind w:left="0"/>
        <w:jc w:val="left"/>
      </w:pPr>
      <w:r>
        <w:rPr>
          <w:rFonts w:ascii="Verdana"/>
          <w:b w:val="false"/>
          <w:i w:val="false"/>
          <w:color w:val="000000"/>
          <w:sz w:val="22"/>
        </w:rPr>
        <w:t>1) за прву групу (изнад републичког просека) и за другу групу (у распону од 80% до 100% републичког просека) – 240.000,00 динара по кориснику;</w:t>
      </w:r>
    </w:p>
    <w:p>
      <w:pPr>
        <w:spacing w:after="150"/>
        <w:ind w:left="0"/>
        <w:jc w:val="left"/>
      </w:pPr>
      <w:r>
        <w:rPr>
          <w:rFonts w:ascii="Verdana"/>
          <w:b w:val="false"/>
          <w:i w:val="false"/>
          <w:color w:val="000000"/>
          <w:sz w:val="22"/>
        </w:rPr>
        <w:t>2) за трећу групу (у распону од 60% до 80% републичког просека) – 270.000,00 динара по кориснику;</w:t>
      </w:r>
    </w:p>
    <w:p>
      <w:pPr>
        <w:spacing w:after="150"/>
        <w:ind w:left="0"/>
        <w:jc w:val="left"/>
      </w:pPr>
      <w:r>
        <w:rPr>
          <w:rFonts w:ascii="Verdana"/>
          <w:b w:val="false"/>
          <w:i w:val="false"/>
          <w:color w:val="000000"/>
          <w:sz w:val="22"/>
        </w:rPr>
        <w:t>3) за четврту групу (степен развијености испод 60% републичког просека) и за девастирана подручја (степен развијености испод 50% републичког просека) – 300.000,00 динара по кориснику.</w:t>
      </w:r>
    </w:p>
    <w:p>
      <w:pPr>
        <w:spacing w:after="150"/>
        <w:ind w:left="0"/>
        <w:jc w:val="left"/>
      </w:pPr>
      <w:r>
        <w:rPr>
          <w:rFonts w:ascii="Verdana"/>
          <w:b w:val="false"/>
          <w:i w:val="false"/>
          <w:color w:val="000000"/>
          <w:sz w:val="22"/>
        </w:rPr>
        <w:t>Реализација се прати 12 месеци.</w:t>
      </w:r>
    </w:p>
    <w:p>
      <w:pPr>
        <w:spacing w:after="150"/>
        <w:ind w:left="0"/>
        <w:jc w:val="left"/>
      </w:pPr>
      <w:r>
        <w:rPr>
          <w:rFonts w:ascii="Verdana"/>
          <w:b w:val="false"/>
          <w:i w:val="false"/>
          <w:color w:val="000000"/>
          <w:sz w:val="22"/>
        </w:rPr>
        <w:t>У 2021. години планирано је запошљавање 3.500 незапослених лица, од којих је 300 особа са инвалидитетом.</w:t>
      </w:r>
    </w:p>
    <w:p>
      <w:pPr>
        <w:spacing w:after="150"/>
        <w:ind w:left="0"/>
        <w:jc w:val="left"/>
      </w:pPr>
      <w:r>
        <w:rPr>
          <w:rFonts w:ascii="Verdana"/>
          <w:b w:val="false"/>
          <w:i w:val="false"/>
          <w:color w:val="000000"/>
          <w:sz w:val="22"/>
        </w:rPr>
        <w:t>У 2022. години планирано је запошљавање 3.700 незапослених лица, од којих је 300 особа са инвалидитетом.</w:t>
      </w:r>
    </w:p>
    <w:p>
      <w:pPr>
        <w:spacing w:after="150"/>
        <w:ind w:left="0"/>
        <w:jc w:val="left"/>
      </w:pPr>
      <w:r>
        <w:rPr>
          <w:rFonts w:ascii="Verdana"/>
          <w:b w:val="false"/>
          <w:i w:val="false"/>
          <w:color w:val="000000"/>
          <w:sz w:val="22"/>
        </w:rPr>
        <w:t>У 2023. години планирано је запошљавање 4.000 незапослених лица, од којих је 300 особа са инвалидитетом.</w:t>
      </w:r>
    </w:p>
    <w:p>
      <w:pPr>
        <w:spacing w:after="120"/>
        <w:ind w:left="0"/>
        <w:jc w:val="center"/>
      </w:pPr>
      <w:r>
        <w:rPr>
          <w:rFonts w:ascii="Verdana"/>
          <w:b w:val="false"/>
          <w:i/>
          <w:color w:val="000000"/>
          <w:sz w:val="22"/>
        </w:rPr>
        <w:t>Подршка самозапошљавању</w:t>
      </w:r>
    </w:p>
    <w:p>
      <w:pPr>
        <w:spacing w:after="150"/>
        <w:ind w:left="0"/>
        <w:jc w:val="left"/>
      </w:pPr>
      <w:r>
        <w:rPr>
          <w:rFonts w:ascii="Verdana"/>
          <w:b w:val="false"/>
          <w:i w:val="false"/>
          <w:color w:val="000000"/>
          <w:sz w:val="22"/>
        </w:rPr>
        <w:t>Подршка самозапошљавању обухвата стручну помоћ и средства у виду субвенције за самозапошљавање.</w:t>
      </w:r>
    </w:p>
    <w:p>
      <w:pPr>
        <w:spacing w:after="150"/>
        <w:ind w:left="0"/>
        <w:jc w:val="left"/>
      </w:pPr>
      <w:r>
        <w:rPr>
          <w:rFonts w:ascii="Verdana"/>
          <w:b w:val="false"/>
          <w:i w:val="false"/>
          <w:color w:val="000000"/>
          <w:sz w:val="22"/>
        </w:rPr>
        <w:t>Стручна помоћ коју може да оствари незапослени који се самозапошљава састоји се од информативних и саветодавних услуга, обуке за развој предузетништва, као и подршке у првој години пословања која се реализује кроз менторинг програм и специјалистичке обуке у НСЗ, регионалним развојним агенцијама и др.</w:t>
      </w:r>
    </w:p>
    <w:p>
      <w:pPr>
        <w:spacing w:after="150"/>
        <w:ind w:left="0"/>
        <w:jc w:val="left"/>
      </w:pPr>
      <w:r>
        <w:rPr>
          <w:rFonts w:ascii="Verdana"/>
          <w:b w:val="false"/>
          <w:i w:val="false"/>
          <w:color w:val="000000"/>
          <w:sz w:val="22"/>
        </w:rPr>
        <w:t>Средства за самозапошљавање у 2021. години одобравају се незапосленом лицу у виду субвенције, у једнократном износу од 250.000,00 динара по кориснику ради оснивања радње, задруге, или другог облика предузетништва, као и за оснивање привредног друштва уколико оснивач заснива у њему радни однос.</w:t>
      </w:r>
    </w:p>
    <w:p>
      <w:pPr>
        <w:spacing w:after="150"/>
        <w:ind w:left="0"/>
        <w:jc w:val="left"/>
      </w:pPr>
      <w:r>
        <w:rPr>
          <w:rFonts w:ascii="Verdana"/>
          <w:b w:val="false"/>
          <w:i w:val="false"/>
          <w:color w:val="000000"/>
          <w:sz w:val="22"/>
        </w:rPr>
        <w:t>Одобравање субвенције за самозапошљавање одређује се на основу оцене бизнис плана, а приоритет за одобравање субвенције имају незапослени који припадају следећим категоријама:</w:t>
      </w:r>
    </w:p>
    <w:p>
      <w:pPr>
        <w:spacing w:after="150"/>
        <w:ind w:left="0"/>
        <w:jc w:val="left"/>
      </w:pPr>
      <w:r>
        <w:rPr>
          <w:rFonts w:ascii="Verdana"/>
          <w:b w:val="false"/>
          <w:i w:val="false"/>
          <w:color w:val="000000"/>
          <w:sz w:val="22"/>
        </w:rPr>
        <w:t>1. млади до 30 година старости;</w:t>
      </w:r>
    </w:p>
    <w:p>
      <w:pPr>
        <w:spacing w:after="150"/>
        <w:ind w:left="0"/>
        <w:jc w:val="left"/>
      </w:pPr>
      <w:r>
        <w:rPr>
          <w:rFonts w:ascii="Verdana"/>
          <w:b w:val="false"/>
          <w:i w:val="false"/>
          <w:color w:val="000000"/>
          <w:sz w:val="22"/>
        </w:rPr>
        <w:t>2. вишкови запослених;</w:t>
      </w:r>
    </w:p>
    <w:p>
      <w:pPr>
        <w:spacing w:after="150"/>
        <w:ind w:left="0"/>
        <w:jc w:val="left"/>
      </w:pPr>
      <w:r>
        <w:rPr>
          <w:rFonts w:ascii="Verdana"/>
          <w:b w:val="false"/>
          <w:i w:val="false"/>
          <w:color w:val="000000"/>
          <w:sz w:val="22"/>
        </w:rPr>
        <w:t>3. Роми;</w:t>
      </w:r>
    </w:p>
    <w:p>
      <w:pPr>
        <w:spacing w:after="150"/>
        <w:ind w:left="0"/>
        <w:jc w:val="left"/>
      </w:pPr>
      <w:r>
        <w:rPr>
          <w:rFonts w:ascii="Verdana"/>
          <w:b w:val="false"/>
          <w:i w:val="false"/>
          <w:color w:val="000000"/>
          <w:sz w:val="22"/>
        </w:rPr>
        <w:t>4. особе са инвалидитетом;</w:t>
      </w:r>
    </w:p>
    <w:p>
      <w:pPr>
        <w:spacing w:after="150"/>
        <w:ind w:left="0"/>
        <w:jc w:val="left"/>
      </w:pPr>
      <w:r>
        <w:rPr>
          <w:rFonts w:ascii="Verdana"/>
          <w:b w:val="false"/>
          <w:i w:val="false"/>
          <w:color w:val="000000"/>
          <w:sz w:val="22"/>
        </w:rPr>
        <w:t>5. жене.</w:t>
      </w:r>
    </w:p>
    <w:p>
      <w:pPr>
        <w:spacing w:after="150"/>
        <w:ind w:left="0"/>
        <w:jc w:val="left"/>
      </w:pPr>
      <w:r>
        <w:rPr>
          <w:rFonts w:ascii="Verdana"/>
          <w:b w:val="false"/>
          <w:i w:val="false"/>
          <w:color w:val="000000"/>
          <w:sz w:val="22"/>
        </w:rPr>
        <w:t>У случају самозапошљавања особа са инвалидитетом субвенција се одобрава у једнократном износу од 270.000,00 динара по кориснику, ради оснивања радње, задруге, или другог облика предузетништва, као и за оснивање привредног друштва уколико оснивач у њему заснива радни однос.</w:t>
      </w:r>
    </w:p>
    <w:p>
      <w:pPr>
        <w:spacing w:after="150"/>
        <w:ind w:left="0"/>
        <w:jc w:val="left"/>
      </w:pPr>
      <w:r>
        <w:rPr>
          <w:rFonts w:ascii="Verdana"/>
          <w:b w:val="false"/>
          <w:i w:val="false"/>
          <w:color w:val="000000"/>
          <w:sz w:val="22"/>
        </w:rPr>
        <w:t>У 2022. и 2023. години средства за самозапошљавање износе 300.000,00 динара, односно 330.000,00 динара за особе са инвалидитетом.</w:t>
      </w:r>
    </w:p>
    <w:p>
      <w:pPr>
        <w:spacing w:after="150"/>
        <w:ind w:left="0"/>
        <w:jc w:val="left"/>
      </w:pPr>
      <w:r>
        <w:rPr>
          <w:rFonts w:ascii="Verdana"/>
          <w:b w:val="false"/>
          <w:i w:val="false"/>
          <w:color w:val="000000"/>
          <w:sz w:val="22"/>
        </w:rPr>
        <w:t>Реализација се прати 12 месеци.</w:t>
      </w:r>
    </w:p>
    <w:p>
      <w:pPr>
        <w:spacing w:after="150"/>
        <w:ind w:left="0"/>
        <w:jc w:val="left"/>
      </w:pPr>
      <w:r>
        <w:rPr>
          <w:rFonts w:ascii="Verdana"/>
          <w:b w:val="false"/>
          <w:i w:val="false"/>
          <w:color w:val="000000"/>
          <w:sz w:val="22"/>
        </w:rPr>
        <w:t>У 2021. години планирано je самозапошљавање 3.500 незапослених лица, од којих је 100 особа са инвалидитетом.</w:t>
      </w:r>
    </w:p>
    <w:p>
      <w:pPr>
        <w:spacing w:after="150"/>
        <w:ind w:left="0"/>
        <w:jc w:val="left"/>
      </w:pPr>
      <w:r>
        <w:rPr>
          <w:rFonts w:ascii="Verdana"/>
          <w:b w:val="false"/>
          <w:i w:val="false"/>
          <w:color w:val="000000"/>
          <w:sz w:val="22"/>
        </w:rPr>
        <w:t>У 2022. години планирано je самозапошљавање 3.700 незапослених лица, од којих је 100 особа са инвалидитетом.</w:t>
      </w:r>
    </w:p>
    <w:p>
      <w:pPr>
        <w:spacing w:after="150"/>
        <w:ind w:left="0"/>
        <w:jc w:val="left"/>
      </w:pPr>
      <w:r>
        <w:rPr>
          <w:rFonts w:ascii="Verdana"/>
          <w:b w:val="false"/>
          <w:i w:val="false"/>
          <w:color w:val="000000"/>
          <w:sz w:val="22"/>
        </w:rPr>
        <w:t>У 2023. години планирано je самозапошљавање 4.000 незапослених лица, од којих је 100 особа са инвалидитетом.</w:t>
      </w:r>
    </w:p>
    <w:p>
      <w:pPr>
        <w:spacing w:after="120"/>
        <w:ind w:left="0"/>
        <w:jc w:val="center"/>
      </w:pPr>
      <w:r>
        <w:rPr>
          <w:rFonts w:ascii="Verdana"/>
          <w:b w:val="false"/>
          <w:i/>
          <w:color w:val="000000"/>
          <w:sz w:val="22"/>
        </w:rPr>
        <w:t>Субвенција зараде за особе са инвалидитетом без радног искуства</w:t>
      </w:r>
    </w:p>
    <w:p>
      <w:pPr>
        <w:spacing w:after="150"/>
        <w:ind w:left="0"/>
        <w:jc w:val="left"/>
      </w:pPr>
      <w:r>
        <w:rPr>
          <w:rFonts w:ascii="Verdana"/>
          <w:b w:val="false"/>
          <w:i w:val="false"/>
          <w:color w:val="000000"/>
          <w:sz w:val="22"/>
        </w:rPr>
        <w:t>Послодавац који на неодређено време запосли особу са инвалидитетом без радног искуства има право на субвенцију зараде за ту особу у трајању од 12 месеци од дана заснивања радног односа. Субвенција зараде се одобрава на основу поднетог захтева послодавца, у висини до 75% укупних трошкова зараде са припадајућим доприносима за обавезно социјално осигурање, али не више од износа минималне зараде утврђене у складу са прописима о раду.</w:t>
      </w:r>
    </w:p>
    <w:p>
      <w:pPr>
        <w:spacing w:after="150"/>
        <w:ind w:left="0"/>
        <w:jc w:val="left"/>
      </w:pPr>
      <w:r>
        <w:rPr>
          <w:rFonts w:ascii="Verdana"/>
          <w:b w:val="false"/>
          <w:i w:val="false"/>
          <w:color w:val="000000"/>
          <w:sz w:val="22"/>
        </w:rPr>
        <w:t>У периоду од 2021. до 2023. године планирано је запошљавање 400 особа са инвалидитетом без радног искуства, у свакој календарској години.</w:t>
      </w:r>
    </w:p>
    <w:p>
      <w:pPr>
        <w:spacing w:after="120"/>
        <w:ind w:left="0"/>
        <w:jc w:val="center"/>
      </w:pPr>
      <w:r>
        <w:rPr>
          <w:rFonts w:ascii="Verdana"/>
          <w:b/>
          <w:i w:val="false"/>
          <w:color w:val="000000"/>
          <w:sz w:val="22"/>
        </w:rPr>
        <w:t>6. Јавни радови</w:t>
      </w:r>
    </w:p>
    <w:p>
      <w:pPr>
        <w:spacing w:after="150"/>
        <w:ind w:left="0"/>
        <w:jc w:val="left"/>
      </w:pPr>
      <w:r>
        <w:rPr>
          <w:rFonts w:ascii="Verdana"/>
          <w:b w:val="false"/>
          <w:i w:val="false"/>
          <w:color w:val="000000"/>
          <w:sz w:val="22"/>
        </w:rPr>
        <w:t>Јавни радови се организују у циљу радног ангажовања теже запошљивих незапослених лица и незапослених у стању социјалне потребе, ради очувања и унапређења радних способности незапослених, као и остваривања одређеног друштвеног интереса.</w:t>
      </w:r>
    </w:p>
    <w:p>
      <w:pPr>
        <w:spacing w:after="150"/>
        <w:ind w:left="0"/>
        <w:jc w:val="left"/>
      </w:pPr>
      <w:r>
        <w:rPr>
          <w:rFonts w:ascii="Verdana"/>
          <w:b w:val="false"/>
          <w:i w:val="false"/>
          <w:color w:val="000000"/>
          <w:sz w:val="22"/>
        </w:rPr>
        <w:t>Јавни радови се организују на подручју оних јединица локалних самоуправа, које према степену развијености утврђеним у складу са посебним прописом Владе припадају:</w:t>
      </w:r>
    </w:p>
    <w:p>
      <w:pPr>
        <w:spacing w:after="150"/>
        <w:ind w:left="0"/>
        <w:jc w:val="left"/>
      </w:pPr>
      <w:r>
        <w:rPr>
          <w:rFonts w:ascii="Verdana"/>
          <w:b w:val="false"/>
          <w:i w:val="false"/>
          <w:color w:val="000000"/>
          <w:sz w:val="22"/>
        </w:rPr>
        <w:t>1) трећој групи (у распону од 60% до 80% републичког просека) и</w:t>
      </w:r>
    </w:p>
    <w:p>
      <w:pPr>
        <w:spacing w:after="150"/>
        <w:ind w:left="0"/>
        <w:jc w:val="left"/>
      </w:pPr>
      <w:r>
        <w:rPr>
          <w:rFonts w:ascii="Verdana"/>
          <w:b w:val="false"/>
          <w:i w:val="false"/>
          <w:color w:val="000000"/>
          <w:sz w:val="22"/>
        </w:rPr>
        <w:t>2) четвртoj групи (степен развијености испод 60% републичког просека) и девастираним подручјима (степен развијености испод 50% републичког просека).</w:t>
      </w:r>
    </w:p>
    <w:p>
      <w:pPr>
        <w:spacing w:after="150"/>
        <w:ind w:left="0"/>
        <w:jc w:val="left"/>
      </w:pPr>
      <w:r>
        <w:rPr>
          <w:rFonts w:ascii="Verdana"/>
          <w:b w:val="false"/>
          <w:i w:val="false"/>
          <w:color w:val="000000"/>
          <w:sz w:val="22"/>
        </w:rPr>
        <w:t>У програм јавних радова укључују се незапослена лица из следећих категорија:</w:t>
      </w:r>
    </w:p>
    <w:p>
      <w:pPr>
        <w:spacing w:after="150"/>
        <w:ind w:left="0"/>
        <w:jc w:val="left"/>
      </w:pPr>
      <w:r>
        <w:rPr>
          <w:rFonts w:ascii="Verdana"/>
          <w:b w:val="false"/>
          <w:i w:val="false"/>
          <w:color w:val="000000"/>
          <w:sz w:val="22"/>
        </w:rPr>
        <w:t>1. радно способни корисници новчане социјалне помоћи;</w:t>
      </w:r>
    </w:p>
    <w:p>
      <w:pPr>
        <w:spacing w:after="150"/>
        <w:ind w:left="0"/>
        <w:jc w:val="left"/>
      </w:pPr>
      <w:r>
        <w:rPr>
          <w:rFonts w:ascii="Verdana"/>
          <w:b w:val="false"/>
          <w:i w:val="false"/>
          <w:color w:val="000000"/>
          <w:sz w:val="22"/>
        </w:rPr>
        <w:t>2. Роми;</w:t>
      </w:r>
    </w:p>
    <w:p>
      <w:pPr>
        <w:spacing w:after="150"/>
        <w:ind w:left="0"/>
        <w:jc w:val="left"/>
      </w:pPr>
      <w:r>
        <w:rPr>
          <w:rFonts w:ascii="Verdana"/>
          <w:b w:val="false"/>
          <w:i w:val="false"/>
          <w:color w:val="000000"/>
          <w:sz w:val="22"/>
        </w:rPr>
        <w:t>3. лица без завршене средње школе;</w:t>
      </w:r>
    </w:p>
    <w:p>
      <w:pPr>
        <w:spacing w:after="150"/>
        <w:ind w:left="0"/>
        <w:jc w:val="left"/>
      </w:pPr>
      <w:r>
        <w:rPr>
          <w:rFonts w:ascii="Verdana"/>
          <w:b w:val="false"/>
          <w:i w:val="false"/>
          <w:color w:val="000000"/>
          <w:sz w:val="22"/>
        </w:rPr>
        <w:t>4. лица која посао траже дуже од 18 месеци;</w:t>
      </w:r>
    </w:p>
    <w:p>
      <w:pPr>
        <w:spacing w:after="150"/>
        <w:ind w:left="0"/>
        <w:jc w:val="left"/>
      </w:pPr>
      <w:r>
        <w:rPr>
          <w:rFonts w:ascii="Verdana"/>
          <w:b w:val="false"/>
          <w:i w:val="false"/>
          <w:color w:val="000000"/>
          <w:sz w:val="22"/>
        </w:rPr>
        <w:t>5. особе са инвалидитетом.</w:t>
      </w:r>
    </w:p>
    <w:p>
      <w:pPr>
        <w:spacing w:after="150"/>
        <w:ind w:left="0"/>
        <w:jc w:val="left"/>
      </w:pPr>
      <w:r>
        <w:rPr>
          <w:rFonts w:ascii="Verdana"/>
          <w:b w:val="false"/>
          <w:i w:val="false"/>
          <w:color w:val="000000"/>
          <w:sz w:val="22"/>
        </w:rPr>
        <w:t>Приоритет за укључивање у меру имају лица из наведених категорија која се први пут ангажују на јавним радовима.</w:t>
      </w:r>
    </w:p>
    <w:p>
      <w:pPr>
        <w:spacing w:after="150"/>
        <w:ind w:left="0"/>
        <w:jc w:val="left"/>
      </w:pPr>
      <w:r>
        <w:rPr>
          <w:rFonts w:ascii="Verdana"/>
          <w:b w:val="false"/>
          <w:i w:val="false"/>
          <w:color w:val="000000"/>
          <w:sz w:val="22"/>
        </w:rPr>
        <w:t>На јавним радовима се радно ангажује најмање пет незапослених лица.</w:t>
      </w:r>
    </w:p>
    <w:p>
      <w:pPr>
        <w:spacing w:after="150"/>
        <w:ind w:left="0"/>
        <w:jc w:val="left"/>
      </w:pPr>
      <w:r>
        <w:rPr>
          <w:rFonts w:ascii="Verdana"/>
          <w:b w:val="false"/>
          <w:i w:val="false"/>
          <w:color w:val="000000"/>
          <w:sz w:val="22"/>
        </w:rPr>
        <w:t xml:space="preserve">Послодавац који спроводи јавне радове закључује са незапосленим уговор о радном ангажовању у складу са прописима о раду и јавним конкурсом. Средства намењена за организовање јавних радова користе се за: </w:t>
      </w:r>
    </w:p>
    <w:p>
      <w:pPr>
        <w:spacing w:after="150"/>
        <w:ind w:left="0"/>
        <w:jc w:val="left"/>
      </w:pPr>
      <w:r>
        <w:rPr>
          <w:rFonts w:ascii="Verdana"/>
          <w:b w:val="false"/>
          <w:i w:val="false"/>
          <w:color w:val="000000"/>
          <w:sz w:val="22"/>
        </w:rPr>
        <w:t>1) исплату накнаде за обављен посао лицима ангажованим на јавним радовима (по основу уговора о привременим и повременим пословима у висини до 22.000,00 динара на месечном нивоу за пун фонд радних часова, односно сразмерно времену радног ангажовања на месечном нивоу, која се увећава за припадајући порез и доприносе за обавезно социјално осигурање и која обухвата и трошкове доласка и одласка са рада);</w:t>
      </w:r>
    </w:p>
    <w:p>
      <w:pPr>
        <w:spacing w:after="150"/>
        <w:ind w:left="0"/>
        <w:jc w:val="left"/>
      </w:pPr>
      <w:r>
        <w:rPr>
          <w:rFonts w:ascii="Verdana"/>
          <w:b w:val="false"/>
          <w:i w:val="false"/>
          <w:color w:val="000000"/>
          <w:sz w:val="22"/>
        </w:rPr>
        <w:t>2) накнаду трошкова спровођења јавних радова послодавцу (највише до 2.000,00 динара по лицу, једнократно, у зависности од трајања јавног рада);</w:t>
      </w:r>
    </w:p>
    <w:p>
      <w:pPr>
        <w:spacing w:after="150"/>
        <w:ind w:left="0"/>
        <w:jc w:val="left"/>
      </w:pPr>
      <w:r>
        <w:rPr>
          <w:rFonts w:ascii="Verdana"/>
          <w:b w:val="false"/>
          <w:i w:val="false"/>
          <w:color w:val="000000"/>
          <w:sz w:val="22"/>
        </w:rPr>
        <w:t>3) накнаду трошкова обуке (у једнократном износу од 1.000,00 динара по ангажованом лицу које је завршило обуку), која се у зависности од врсте и сложености послова може организовати по интерном програму послодавца извођача јавног рада или програму образовне установе. По завршетку обуке лицу се издаје интерна потврда о стеченим компетенцијама или јавно призната исправа уколико је обуку реализовао ЈПОА.</w:t>
      </w:r>
    </w:p>
    <w:p>
      <w:pPr>
        <w:spacing w:after="150"/>
        <w:ind w:left="0"/>
        <w:jc w:val="left"/>
      </w:pPr>
      <w:r>
        <w:rPr>
          <w:rFonts w:ascii="Verdana"/>
          <w:b w:val="false"/>
          <w:i w:val="false"/>
          <w:color w:val="000000"/>
          <w:sz w:val="22"/>
        </w:rPr>
        <w:t>Јавни радови се организују у области социјалне заштите и хуманитарног рада, одржавања и обнављања јавне инфраструктуре, одржавања и заштите животне средине и природе.</w:t>
      </w:r>
    </w:p>
    <w:p>
      <w:pPr>
        <w:spacing w:after="150"/>
        <w:ind w:left="0"/>
        <w:jc w:val="left"/>
      </w:pPr>
      <w:r>
        <w:rPr>
          <w:rFonts w:ascii="Verdana"/>
          <w:b w:val="false"/>
          <w:i w:val="false"/>
          <w:color w:val="000000"/>
          <w:sz w:val="22"/>
        </w:rPr>
        <w:t>Право учествовања у поступку организовања јавних радова имају органи аутономне покрајине и органи јединица локалне самоуправе, јавне установе и јавна предузећа, привредна друштва, предузетници, задруге и удружења.</w:t>
      </w:r>
    </w:p>
    <w:p>
      <w:pPr>
        <w:spacing w:after="120"/>
        <w:ind w:left="0"/>
        <w:jc w:val="center"/>
      </w:pPr>
      <w:r>
        <w:rPr>
          <w:rFonts w:ascii="Verdana"/>
          <w:b w:val="false"/>
          <w:i/>
          <w:color w:val="000000"/>
          <w:sz w:val="22"/>
        </w:rPr>
        <w:t>Јавни радови за особе са инвалидитетом</w:t>
      </w:r>
    </w:p>
    <w:p>
      <w:pPr>
        <w:spacing w:after="150"/>
        <w:ind w:left="0"/>
        <w:jc w:val="left"/>
      </w:pPr>
      <w:r>
        <w:rPr>
          <w:rFonts w:ascii="Verdana"/>
          <w:b w:val="false"/>
          <w:i w:val="false"/>
          <w:color w:val="000000"/>
          <w:sz w:val="22"/>
        </w:rPr>
        <w:t>Јавни радови на којима се ангажују особе са инвалидитетом се могу организовати у свим јединицама локалне самоуправе, независно од степена развијености, у области социјалне заштите и хуманитарног рада, одржавања и обнављања јавне инфраструктуре, одржавања и заштите животне средине и природе и културе.</w:t>
      </w:r>
    </w:p>
    <w:p>
      <w:pPr>
        <w:spacing w:after="150"/>
        <w:ind w:left="0"/>
        <w:jc w:val="left"/>
      </w:pPr>
      <w:r>
        <w:rPr>
          <w:rFonts w:ascii="Verdana"/>
          <w:b w:val="false"/>
          <w:i w:val="false"/>
          <w:color w:val="000000"/>
          <w:sz w:val="22"/>
        </w:rPr>
        <w:t>Јавни радови у које се укључују искључиво особе са инвалидитетом, могу бити одобрени за радно ангажовање најмање три незапослене особе са инвалидитетом.</w:t>
      </w:r>
    </w:p>
    <w:p>
      <w:pPr>
        <w:spacing w:after="150"/>
        <w:ind w:left="0"/>
        <w:jc w:val="left"/>
      </w:pPr>
      <w:r>
        <w:rPr>
          <w:rFonts w:ascii="Verdana"/>
          <w:b w:val="false"/>
          <w:i w:val="false"/>
          <w:color w:val="000000"/>
          <w:sz w:val="22"/>
        </w:rPr>
        <w:t>У периоду од 2021. до 2023. године планирано је укључивање 2.800 незапослених лица, од којих 800 особа са инвалидитетом, у свакој календарској години.</w:t>
      </w:r>
    </w:p>
    <w:p>
      <w:pPr>
        <w:spacing w:after="120"/>
        <w:ind w:left="0"/>
        <w:jc w:val="center"/>
      </w:pPr>
      <w:r>
        <w:rPr>
          <w:rFonts w:ascii="Verdana"/>
          <w:b/>
          <w:i w:val="false"/>
          <w:color w:val="000000"/>
          <w:sz w:val="22"/>
        </w:rPr>
        <w:t>7. Мере активне политике запошљавања за особе са инвалидитетом које се запошљавају под посебним условима</w:t>
      </w:r>
    </w:p>
    <w:p>
      <w:pPr>
        <w:spacing w:after="150"/>
        <w:ind w:left="0"/>
        <w:jc w:val="left"/>
      </w:pPr>
      <w:r>
        <w:rPr>
          <w:rFonts w:ascii="Verdana"/>
          <w:b/>
          <w:i w:val="false"/>
          <w:color w:val="000000"/>
          <w:sz w:val="22"/>
        </w:rPr>
        <w:t>Прилагођавање радног места</w:t>
      </w:r>
      <w:r>
        <w:rPr>
          <w:rFonts w:ascii="Verdana"/>
          <w:b w:val="false"/>
          <w:i w:val="false"/>
          <w:color w:val="000000"/>
          <w:sz w:val="22"/>
        </w:rPr>
        <w:t xml:space="preserve"> (кроз техничко и технолошко опремање радног места, средстава за рад, простора и опреме у складу са могућностима и потребама запослене особе са инвалидитетом) рефундацијом послодавцу примерених трошкова прилагођавања радног места у висини до 400.000,00 динара стварних трошкова за прилагођавање радног места по особи са инвалидитетом.</w:t>
      </w:r>
    </w:p>
    <w:p>
      <w:pPr>
        <w:spacing w:after="150"/>
        <w:ind w:left="0"/>
        <w:jc w:val="left"/>
      </w:pPr>
      <w:r>
        <w:rPr>
          <w:rFonts w:ascii="Verdana"/>
          <w:b w:val="false"/>
          <w:i w:val="false"/>
          <w:color w:val="000000"/>
          <w:sz w:val="22"/>
        </w:rPr>
        <w:t>У периоду од 2021. до 2023. године планирано је прилагођавање радног места за 25 особа са инвалидитетом, у свакој календарској години.</w:t>
      </w:r>
    </w:p>
    <w:p>
      <w:pPr>
        <w:spacing w:after="150"/>
        <w:ind w:left="0"/>
        <w:jc w:val="left"/>
      </w:pPr>
      <w:r>
        <w:rPr>
          <w:rFonts w:ascii="Verdana"/>
          <w:b/>
          <w:i w:val="false"/>
          <w:color w:val="000000"/>
          <w:sz w:val="22"/>
        </w:rPr>
        <w:t>Пружање стручне подршке новозапосленој особи са инвалидитетом</w:t>
      </w:r>
      <w:r>
        <w:rPr>
          <w:rFonts w:ascii="Verdana"/>
          <w:b w:val="false"/>
          <w:i w:val="false"/>
          <w:color w:val="000000"/>
          <w:sz w:val="22"/>
        </w:rPr>
        <w:t xml:space="preserve"> (радна асистенција код увођења у посао или на радном месту) </w:t>
      </w:r>
      <w:r>
        <w:rPr>
          <w:rFonts w:ascii="Verdana"/>
          <w:b w:val="false"/>
          <w:i w:val="false"/>
          <w:color w:val="000000"/>
          <w:sz w:val="22"/>
        </w:rPr>
        <w:t>рефундацијом послодавцу трошкова зараде за лице које је ангажовано на пружању стручне подршке у висини до 50.000,00 динара месечно за пун фонд радних сати односно сразмерно броју радних сати пружене стручне подршке особи са инвалидитетом на месечном нивоу, увећаних за припадајући порез и доприносе за обавезно социјално осигурање, у трајању до 12 месеци.</w:t>
      </w:r>
    </w:p>
    <w:p>
      <w:pPr>
        <w:spacing w:after="150"/>
        <w:ind w:left="0"/>
        <w:jc w:val="left"/>
      </w:pPr>
      <w:r>
        <w:rPr>
          <w:rFonts w:ascii="Verdana"/>
          <w:b w:val="false"/>
          <w:i w:val="false"/>
          <w:color w:val="000000"/>
          <w:sz w:val="22"/>
        </w:rPr>
        <w:t>У периоду од 2021. до 2023. године планирано је пружање стручне подршке новозапосленој особи са инвалидитетом за 30 особа са инвалидитетом, у свакој календарској години.</w:t>
      </w:r>
    </w:p>
    <w:p>
      <w:pPr>
        <w:spacing w:after="150"/>
        <w:ind w:left="0"/>
        <w:jc w:val="left"/>
      </w:pPr>
      <w:r>
        <w:rPr>
          <w:rFonts w:ascii="Verdana"/>
          <w:b w:val="false"/>
          <w:i w:val="false"/>
          <w:color w:val="000000"/>
          <w:sz w:val="22"/>
        </w:rPr>
        <w:t>Почев од 2021. године започеће се са пилотирањем поступка признавања претходног учења, израдом анализа за утврђивање предуслова за пилотирање и увођење ваучера за обуке, нормативног уређења и пилотирања радне праксе, припремом за пилотирање програма Гаранција за младе, пакета мера за незапослена лица из категорија теже запошљивих и др., а у складу са мером 1.1. и мером 2.2. На основу резултата и идентификованих потреба процениће се оправданост увођења претходно пилотираних мера у систем активне политике запошљавања, а на основу расположивих финансијских средстава, кроз годишњи Споразум о учинку Националне службе за запошљавање утврдиће се обухват лица овим мерама до истека Акционог плана.</w:t>
      </w:r>
    </w:p>
    <w:p>
      <w:pPr>
        <w:spacing w:after="120"/>
        <w:ind w:left="0"/>
        <w:jc w:val="center"/>
      </w:pPr>
      <w:r>
        <w:rPr>
          <w:rFonts w:ascii="Verdana"/>
          <w:b/>
          <w:i w:val="false"/>
          <w:color w:val="000000"/>
          <w:sz w:val="22"/>
        </w:rPr>
        <w:t>Табела обухвата незапослених лица мерама активне политике запошљавања, 2021–2023. године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1565"/>
        <w:gridCol w:w="2183"/>
        <w:gridCol w:w="1874"/>
        <w:gridCol w:w="1874"/>
        <w:gridCol w:w="1874"/>
        <w:gridCol w:w="1676"/>
        <w:gridCol w:w="1677"/>
        <w:gridCol w:w="1677"/>
      </w:tblGrid>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 АКТИВНЕ ПОЛИТИКЕ ЗАПОШЉАВАЊА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лица укључен у мере</w:t>
            </w:r>
          </w:p>
          <w:p>
            <w:pPr>
              <w:spacing w:after="150"/>
              <w:ind w:left="0"/>
              <w:jc w:val="left"/>
            </w:pPr>
            <w:r>
              <w:rPr>
                <w:rFonts w:ascii="Verdana"/>
                <w:b/>
                <w:i w:val="false"/>
                <w:color w:val="000000"/>
                <w:sz w:val="22"/>
              </w:rPr>
              <w:t>(2021)</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лица укључен у мере</w:t>
            </w:r>
          </w:p>
          <w:p>
            <w:pPr>
              <w:spacing w:after="150"/>
              <w:ind w:left="0"/>
              <w:jc w:val="left"/>
            </w:pPr>
            <w:r>
              <w:rPr>
                <w:rFonts w:ascii="Verdana"/>
                <w:b/>
                <w:i w:val="false"/>
                <w:color w:val="000000"/>
                <w:sz w:val="22"/>
              </w:rPr>
              <w:t>(2022)</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Број лица укључен у мере</w:t>
            </w:r>
          </w:p>
          <w:p>
            <w:pPr>
              <w:spacing w:after="150"/>
              <w:ind w:left="0"/>
              <w:jc w:val="left"/>
            </w:pPr>
            <w:r>
              <w:rPr>
                <w:rFonts w:ascii="Verdana"/>
                <w:b/>
                <w:i w:val="false"/>
                <w:color w:val="000000"/>
                <w:sz w:val="22"/>
              </w:rPr>
              <w:t>(2023)</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Ефекат на запошљавање</w:t>
            </w:r>
            <w:r>
              <w:rPr>
                <w:rFonts w:ascii="Verdana"/>
                <w:b w:val="false"/>
                <w:i w:val="false"/>
                <w:color w:val="000000"/>
                <w:sz w:val="22"/>
                <w:vertAlign w:val="superscript"/>
              </w:rPr>
              <w:t>35</w:t>
            </w:r>
          </w:p>
          <w:p>
            <w:pPr>
              <w:spacing w:after="150"/>
              <w:ind w:left="0"/>
              <w:jc w:val="left"/>
            </w:pPr>
            <w:r>
              <w:rPr>
                <w:rFonts w:ascii="Verdana"/>
                <w:b/>
                <w:i w:val="false"/>
                <w:color w:val="000000"/>
                <w:sz w:val="22"/>
              </w:rPr>
              <w:t>(2021, 2022. и 2023)</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ДОДАТНО ОБРАЗОВАЊЕ И ОБУКА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7.970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9.510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9.950</w:t>
            </w:r>
          </w:p>
        </w:tc>
        <w:tc>
          <w:tcPr>
            <w:tcW w:w="0" w:type="auto"/>
            <w:gridSpan w:val="3"/>
            <w:tcBorders>
              <w:top w:val="single" w:color="000000" w:sz="8"/>
              <w:left w:val="single" w:color="000000" w:sz="8"/>
              <w:bottom w:val="single" w:color="000000" w:sz="8"/>
              <w:right w:val="single" w:color="000000" w:sz="8"/>
            </w:tcBorders>
            <w:vAlign w:val="center"/>
          </w:tcP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Стручна пракса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3.000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53%</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Приправништво за младе</w:t>
            </w:r>
          </w:p>
          <w:p>
            <w:pPr>
              <w:spacing w:after="150"/>
              <w:ind w:left="0"/>
              <w:jc w:val="left"/>
            </w:pPr>
            <w:r>
              <w:rPr>
                <w:rFonts w:ascii="Verdana"/>
                <w:b w:val="false"/>
                <w:i w:val="false"/>
                <w:color w:val="000000"/>
                <w:sz w:val="22"/>
              </w:rPr>
              <w:t>са високим образовањем</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650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70%</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1.3.</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Приправништво за незапослене</w:t>
            </w:r>
          </w:p>
          <w:p>
            <w:pPr>
              <w:spacing w:after="150"/>
              <w:ind w:left="0"/>
              <w:jc w:val="left"/>
            </w:pPr>
            <w:r>
              <w:rPr>
                <w:rFonts w:ascii="Verdana"/>
                <w:b w:val="false"/>
                <w:i w:val="false"/>
                <w:color w:val="000000"/>
                <w:sz w:val="22"/>
              </w:rPr>
              <w:t>са средњим образовањем</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550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70%</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1.4.</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Стицање практичних знања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820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860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Обуке за тржиште рада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1.100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1.5.1.</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Специјалистичке информатичке обуке*</w:t>
            </w:r>
          </w:p>
        </w:tc>
        <w:tc>
          <w:tcPr>
            <w:tcW w:w="1874" w:type="dxa"/>
            <w:tcBorders>
              <w:top w:val="single" w:color="000000" w:sz="8"/>
              <w:left w:val="single" w:color="000000" w:sz="8"/>
              <w:bottom w:val="single" w:color="000000" w:sz="8"/>
              <w:right w:val="single" w:color="000000" w:sz="8"/>
            </w:tcBorders>
            <w:vAlign w:val="center"/>
          </w:tcPr>
          <w:p/>
        </w:tc>
        <w:tc>
          <w:tcPr>
            <w:tcW w:w="1874" w:type="dxa"/>
            <w:tcBorders>
              <w:top w:val="single" w:color="000000" w:sz="8"/>
              <w:left w:val="single" w:color="000000" w:sz="8"/>
              <w:bottom w:val="single" w:color="000000" w:sz="8"/>
              <w:right w:val="single" w:color="000000" w:sz="8"/>
            </w:tcBorders>
            <w:vAlign w:val="center"/>
          </w:tcPr>
          <w:p/>
        </w:tc>
        <w:tc>
          <w:tcPr>
            <w:tcW w:w="1874" w:type="dxa"/>
            <w:tcBorders>
              <w:top w:val="single" w:color="000000" w:sz="8"/>
              <w:left w:val="single" w:color="000000" w:sz="8"/>
              <w:bottom w:val="single" w:color="000000" w:sz="8"/>
              <w:right w:val="single" w:color="000000" w:sz="8"/>
            </w:tcBorders>
            <w:vAlign w:val="center"/>
          </w:tcP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1.6.</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Обуке на захтев послодаваца – за незапослене</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80%</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83%</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1.7.</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Обука за потребе послодавца за запосленог</w:t>
            </w:r>
          </w:p>
        </w:tc>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 примљеним захтевима послодаваца</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Функционално основно образовање одраслих</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1.500</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n/a</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СУБВЕНЦИЈЕ ЗА ЗАПОШЉАВАЊЕ</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7.400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7.800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8.400</w:t>
            </w:r>
          </w:p>
        </w:tc>
        <w:tc>
          <w:tcPr>
            <w:tcW w:w="0" w:type="auto"/>
            <w:gridSpan w:val="3"/>
            <w:tcBorders>
              <w:top w:val="single" w:color="000000" w:sz="8"/>
              <w:left w:val="single" w:color="000000" w:sz="8"/>
              <w:bottom w:val="single" w:color="000000" w:sz="8"/>
              <w:right w:val="single" w:color="000000" w:sz="8"/>
            </w:tcBorders>
            <w:vAlign w:val="center"/>
          </w:tcP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Субвенција за запошљавање незапослених лица из категорије теже запошљивих</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2.2.</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Подршка самозапошљавању</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3.700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93%</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Субвенција зараде за особе са инвалидитетом без радног искуства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400</w:t>
            </w:r>
          </w:p>
        </w:tc>
        <w:tc>
          <w:tcPr>
            <w:tcW w:w="167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85%</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87%</w:t>
            </w:r>
          </w:p>
        </w:tc>
        <w:tc>
          <w:tcPr>
            <w:tcW w:w="167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ЈАВНИ РАДОВИ</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2.800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2.800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2.800</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4.</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МЕРЕ АКТИВНЕ ПОЛИТИКЕ ЗАПОШЉАВАЊА ЗА ОСОБЕ СА ИНВАЛИДИТЕТОМ КОЈЕ СЕ ЗАПОШЉАВАЈУ ПОД ПОСЕБНИМ УСЛОВИМА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55</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55</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55</w:t>
            </w:r>
          </w:p>
        </w:tc>
        <w:tc>
          <w:tcPr>
            <w:tcW w:w="0" w:type="auto"/>
            <w:gridSpan w:val="3"/>
            <w:tcBorders>
              <w:top w:val="single" w:color="000000" w:sz="8"/>
              <w:left w:val="single" w:color="000000" w:sz="8"/>
              <w:bottom w:val="single" w:color="000000" w:sz="8"/>
              <w:right w:val="single" w:color="000000" w:sz="8"/>
            </w:tcBorders>
            <w:vAlign w:val="center"/>
          </w:tcP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4.1.</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Прилагођавање радног места</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25</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25</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25</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95%</w:t>
            </w:r>
          </w:p>
        </w:tc>
      </w:tr>
      <w:tr>
        <w:trPr>
          <w:trHeight w:val="45" w:hRule="atLeast"/>
        </w:trPr>
        <w:tc>
          <w:tcPr>
            <w:tcW w:w="156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4.2.</w:t>
            </w:r>
          </w:p>
        </w:tc>
        <w:tc>
          <w:tcPr>
            <w:tcW w:w="218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Пружање стручне подршке новозапосленој особи са инвалидитетом</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30</w:t>
            </w:r>
          </w:p>
        </w:tc>
        <w:tc>
          <w:tcPr>
            <w:tcW w:w="0" w:type="auto"/>
            <w:gridSpan w:val="3"/>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90%</w:t>
            </w:r>
          </w:p>
        </w:tc>
      </w:tr>
      <w:tr>
        <w:trPr>
          <w:trHeight w:val="45" w:hRule="atLeast"/>
        </w:trPr>
        <w:tc>
          <w:tcPr>
            <w:tcW w:w="0" w:type="auto"/>
            <w:gridSpan w:val="2"/>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УКУПАН ОБУХВАТ НЕЗАПОСЛЕНИХ ЛИЦА МЕРАМА АПЗ</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18.225</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20.165</w:t>
            </w:r>
          </w:p>
        </w:tc>
        <w:tc>
          <w:tcPr>
            <w:tcW w:w="187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i w:val="false"/>
                <w:color w:val="000000"/>
                <w:sz w:val="22"/>
              </w:rPr>
              <w:t>21.205</w:t>
            </w:r>
          </w:p>
        </w:tc>
        <w:tc>
          <w:tcPr>
            <w:tcW w:w="0" w:type="auto"/>
            <w:gridSpan w:val="3"/>
            <w:tcBorders>
              <w:top w:val="single" w:color="000000" w:sz="8"/>
              <w:left w:val="single" w:color="000000" w:sz="8"/>
              <w:bottom w:val="single" w:color="000000" w:sz="8"/>
              <w:right w:val="single" w:color="000000" w:sz="8"/>
            </w:tcBorders>
            <w:vAlign w:val="center"/>
          </w:tcPr>
          <w:p/>
        </w:tc>
      </w:tr>
    </w:tbl>
    <w:p>
      <w:pPr>
        <w:spacing w:after="150"/>
        <w:ind w:left="0"/>
        <w:jc w:val="left"/>
      </w:pPr>
      <w:r>
        <w:rPr>
          <w:rFonts w:ascii="Verdana"/>
          <w:b/>
          <w:i w:val="false"/>
          <w:color w:val="000000"/>
          <w:sz w:val="22"/>
        </w:rPr>
        <w:t>*	</w:t>
      </w:r>
      <w:r>
        <w:rPr>
          <w:rFonts w:ascii="Verdana"/>
          <w:b w:val="false"/>
          <w:i w:val="false"/>
          <w:color w:val="000000"/>
          <w:sz w:val="22"/>
        </w:rPr>
        <w:t>Обухват лица зависиће од врсте специјалистичких информатичких обука и цене коштања по лицу</w:t>
      </w:r>
    </w:p>
    <w:p>
      <w:pPr>
        <w:spacing w:after="150"/>
        <w:ind w:left="0"/>
        <w:jc w:val="both"/>
      </w:pPr>
      <w:r>
        <w:rPr>
          <w:rFonts w:ascii="Verdana"/>
          <w:b w:val="false"/>
          <w:i/>
          <w:color w:val="000000"/>
          <w:sz w:val="22"/>
        </w:rPr>
        <w:t>35	Ефекат на запошљавање се посматра на 180-ти дан по изласку из мере/завршетку уговорне обавезе.</w:t>
      </w:r>
    </w:p>
    <w:p>
      <w:pPr>
        <w:spacing w:after="120"/>
        <w:ind w:left="0"/>
        <w:jc w:val="center"/>
      </w:pPr>
      <w:r>
        <w:rPr>
          <w:rFonts w:ascii="Verdana"/>
          <w:b/>
          <w:i w:val="false"/>
          <w:color w:val="000000"/>
          <w:sz w:val="22"/>
        </w:rPr>
        <w:t>VII. ПОДРШКА РЕАЛИЗАЦИЈИ ЛОКАЛНИХ ПЛАНСКИХ ДОКУМЕНАТА У ОБЛАСТИ ЗАПОШЉАВАЊА</w:t>
      </w:r>
    </w:p>
    <w:p>
      <w:pPr>
        <w:spacing w:after="150"/>
        <w:ind w:left="0"/>
        <w:jc w:val="left"/>
      </w:pPr>
      <w:r>
        <w:rPr>
          <w:rFonts w:ascii="Verdana"/>
          <w:b w:val="false"/>
          <w:i w:val="false"/>
          <w:color w:val="000000"/>
          <w:sz w:val="22"/>
        </w:rPr>
        <w:t>У складу са Законом о запошљавању и осигурању за случај незапослености у периоду од 2021. до 2023. године наставиће се са одобравањем учешћа у финансирању мера активне политике запошљавања из средстава опредељених за реализацију Акционог плана, и то следећих мера:</w:t>
      </w:r>
    </w:p>
    <w:p>
      <w:pPr>
        <w:spacing w:after="150"/>
        <w:ind w:left="0"/>
        <w:jc w:val="left"/>
      </w:pPr>
      <w:r>
        <w:rPr>
          <w:rFonts w:ascii="Verdana"/>
          <w:b/>
          <w:i w:val="false"/>
          <w:color w:val="000000"/>
          <w:sz w:val="22"/>
        </w:rPr>
        <w:t>1. Стручна пракса;</w:t>
      </w:r>
    </w:p>
    <w:p>
      <w:pPr>
        <w:spacing w:after="150"/>
        <w:ind w:left="0"/>
        <w:jc w:val="left"/>
      </w:pPr>
      <w:r>
        <w:rPr>
          <w:rFonts w:ascii="Verdana"/>
          <w:b/>
          <w:i w:val="false"/>
          <w:color w:val="000000"/>
          <w:sz w:val="22"/>
        </w:rPr>
        <w:t>2. Приправништво за младе са високим образовањем;</w:t>
      </w:r>
    </w:p>
    <w:p>
      <w:pPr>
        <w:spacing w:after="150"/>
        <w:ind w:left="0"/>
        <w:jc w:val="left"/>
      </w:pPr>
      <w:r>
        <w:rPr>
          <w:rFonts w:ascii="Verdana"/>
          <w:b/>
          <w:i w:val="false"/>
          <w:color w:val="000000"/>
          <w:sz w:val="22"/>
        </w:rPr>
        <w:t>3. Приправништво за незапослене са средњим образовањем;</w:t>
      </w:r>
    </w:p>
    <w:p>
      <w:pPr>
        <w:spacing w:after="150"/>
        <w:ind w:left="0"/>
        <w:jc w:val="left"/>
      </w:pPr>
      <w:r>
        <w:rPr>
          <w:rFonts w:ascii="Verdana"/>
          <w:b/>
          <w:i w:val="false"/>
          <w:color w:val="000000"/>
          <w:sz w:val="22"/>
        </w:rPr>
        <w:t>4. Стицање практичних знања;</w:t>
      </w:r>
    </w:p>
    <w:p>
      <w:pPr>
        <w:spacing w:after="150"/>
        <w:ind w:left="0"/>
        <w:jc w:val="left"/>
      </w:pPr>
      <w:r>
        <w:rPr>
          <w:rFonts w:ascii="Verdana"/>
          <w:b/>
          <w:i w:val="false"/>
          <w:color w:val="000000"/>
          <w:sz w:val="22"/>
        </w:rPr>
        <w:t>5. Обука на захтев послодавца за незапослене;</w:t>
      </w:r>
    </w:p>
    <w:p>
      <w:pPr>
        <w:spacing w:after="150"/>
        <w:ind w:left="0"/>
        <w:jc w:val="left"/>
      </w:pPr>
      <w:r>
        <w:rPr>
          <w:rFonts w:ascii="Verdana"/>
          <w:b/>
          <w:i w:val="false"/>
          <w:color w:val="000000"/>
          <w:sz w:val="22"/>
        </w:rPr>
        <w:t>6. Јавни радови;</w:t>
      </w:r>
    </w:p>
    <w:p>
      <w:pPr>
        <w:spacing w:after="150"/>
        <w:ind w:left="0"/>
        <w:jc w:val="left"/>
      </w:pPr>
      <w:r>
        <w:rPr>
          <w:rFonts w:ascii="Verdana"/>
          <w:b/>
          <w:i w:val="false"/>
          <w:color w:val="000000"/>
          <w:sz w:val="22"/>
        </w:rPr>
        <w:t>7. Субвенција за запошљавање незапослених лица из категорије теже запошљивих –</w:t>
      </w:r>
      <w:r>
        <w:rPr>
          <w:rFonts w:ascii="Verdana"/>
          <w:b w:val="false"/>
          <w:i w:val="false"/>
          <w:color w:val="000000"/>
          <w:sz w:val="22"/>
        </w:rPr>
        <w:t xml:space="preserve"> може се доделити за запошљавање незапослених лица из једне или више категорија теже запошљивих, а које су утврђене у складу са стањем и потребама локалног тржишта и наведене у локалном планском документу у области запошљавања;</w:t>
      </w:r>
    </w:p>
    <w:p>
      <w:pPr>
        <w:spacing w:after="150"/>
        <w:ind w:left="0"/>
        <w:jc w:val="left"/>
      </w:pPr>
      <w:r>
        <w:rPr>
          <w:rFonts w:ascii="Verdana"/>
          <w:b/>
          <w:i w:val="false"/>
          <w:color w:val="000000"/>
          <w:sz w:val="22"/>
        </w:rPr>
        <w:t>8. Субвенција за самозапошљавање</w:t>
      </w:r>
      <w:r>
        <w:rPr>
          <w:rFonts w:ascii="Verdana"/>
          <w:b w:val="false"/>
          <w:i w:val="false"/>
          <w:color w:val="000000"/>
          <w:sz w:val="22"/>
        </w:rPr>
        <w:t xml:space="preserve"> </w:t>
      </w:r>
      <w:r>
        <w:rPr>
          <w:rFonts w:ascii="Verdana"/>
          <w:b w:val="false"/>
          <w:i/>
          <w:color w:val="000000"/>
          <w:sz w:val="22"/>
        </w:rPr>
        <w:t>–</w:t>
      </w:r>
      <w:r>
        <w:rPr>
          <w:rFonts w:ascii="Verdana"/>
          <w:b w:val="false"/>
          <w:i w:val="false"/>
          <w:color w:val="000000"/>
          <w:sz w:val="22"/>
        </w:rPr>
        <w:t xml:space="preserve"> </w:t>
      </w:r>
      <w:r>
        <w:rPr>
          <w:rFonts w:ascii="Verdana"/>
          <w:b w:val="false"/>
          <w:i w:val="false"/>
          <w:color w:val="000000"/>
          <w:sz w:val="22"/>
        </w:rPr>
        <w:t xml:space="preserve">одобрава се незапосленом лицу ради оснивања </w:t>
      </w:r>
      <w:r>
        <w:rPr>
          <w:rFonts w:ascii="Verdana"/>
          <w:b w:val="false"/>
          <w:i w:val="false"/>
          <w:color w:val="000000"/>
          <w:sz w:val="22"/>
        </w:rPr>
        <w:t>радње, задруге или другог облика предузетништва као и за оснивање привредног друштва уколико оснивач заснива у њему радни однос, у делатностима дефинисаним у складу са потребама локалног економског развоја у локалном планском документу у области запошљавања.</w:t>
      </w:r>
    </w:p>
    <w:p>
      <w:pPr>
        <w:spacing w:after="150"/>
        <w:ind w:left="0"/>
        <w:jc w:val="left"/>
      </w:pPr>
      <w:r>
        <w:rPr>
          <w:rFonts w:ascii="Verdana"/>
          <w:b w:val="false"/>
          <w:i w:val="false"/>
          <w:color w:val="000000"/>
          <w:sz w:val="22"/>
        </w:rPr>
        <w:t>Мере од 1. до 6. спроводе се према условима утврђеним у овом акционом плану, док се мере 7. и 8. спроводе према условима утврђеним у локалном планском документу у области запошљавања.</w:t>
      </w:r>
    </w:p>
    <w:p>
      <w:pPr>
        <w:spacing w:after="150"/>
        <w:ind w:left="0"/>
        <w:jc w:val="left"/>
      </w:pPr>
      <w:r>
        <w:rPr>
          <w:rFonts w:ascii="Verdana"/>
          <w:b/>
          <w:i w:val="false"/>
          <w:color w:val="000000"/>
          <w:sz w:val="22"/>
        </w:rPr>
        <w:t>Услов</w:t>
      </w:r>
      <w:r>
        <w:rPr>
          <w:rFonts w:ascii="Verdana"/>
          <w:b w:val="false"/>
          <w:i w:val="false"/>
          <w:color w:val="000000"/>
          <w:sz w:val="22"/>
        </w:rPr>
        <w:t xml:space="preserve"> за подношење захтева за финансирање мера активне политике запошљавања из средстава опредељених за реализацију Акционог плана је да аутономна покрајина, односно јединица локалне самоуправе има:</w:t>
      </w:r>
    </w:p>
    <w:p>
      <w:pPr>
        <w:spacing w:after="150"/>
        <w:ind w:left="0"/>
        <w:jc w:val="left"/>
      </w:pPr>
      <w:r>
        <w:rPr>
          <w:rFonts w:ascii="Verdana"/>
          <w:b w:val="false"/>
          <w:i w:val="false"/>
          <w:color w:val="000000"/>
          <w:sz w:val="22"/>
        </w:rPr>
        <w:t>1) формиран локални савет за запошљавање;</w:t>
      </w:r>
    </w:p>
    <w:p>
      <w:pPr>
        <w:spacing w:after="150"/>
        <w:ind w:left="0"/>
        <w:jc w:val="left"/>
      </w:pPr>
      <w:r>
        <w:rPr>
          <w:rFonts w:ascii="Verdana"/>
          <w:b w:val="false"/>
          <w:i w:val="false"/>
          <w:color w:val="000000"/>
          <w:sz w:val="22"/>
        </w:rPr>
        <w:t>2) усвојен локални плански документ у области запошљавања;</w:t>
      </w:r>
    </w:p>
    <w:p>
      <w:pPr>
        <w:spacing w:after="150"/>
        <w:ind w:left="0"/>
        <w:jc w:val="left"/>
      </w:pPr>
      <w:r>
        <w:rPr>
          <w:rFonts w:ascii="Verdana"/>
          <w:b w:val="false"/>
          <w:i w:val="false"/>
          <w:color w:val="000000"/>
          <w:sz w:val="22"/>
        </w:rPr>
        <w:t>3) усаглашен локални плански документ у области запошљавања са Акционим планом и покрајинским акционим планом за запошљавање;</w:t>
      </w:r>
    </w:p>
    <w:p>
      <w:pPr>
        <w:spacing w:after="150"/>
        <w:ind w:left="0"/>
        <w:jc w:val="left"/>
      </w:pPr>
      <w:r>
        <w:rPr>
          <w:rFonts w:ascii="Verdana"/>
          <w:b w:val="false"/>
          <w:i w:val="false"/>
          <w:color w:val="000000"/>
          <w:sz w:val="22"/>
        </w:rPr>
        <w:t>4) обезбеђено више од половине потребних средстава за финансирање одређене мере.</w:t>
      </w:r>
    </w:p>
    <w:p>
      <w:pPr>
        <w:spacing w:after="150"/>
        <w:ind w:left="0"/>
        <w:jc w:val="left"/>
      </w:pPr>
      <w:r>
        <w:rPr>
          <w:rFonts w:ascii="Verdana"/>
          <w:b w:val="false"/>
          <w:i w:val="false"/>
          <w:color w:val="000000"/>
          <w:sz w:val="22"/>
        </w:rPr>
        <w:t>Изузетно, уколико се ради о неразвијеној јединици локалне самоуправе, министар надлежан за послове запошљавања, у складу са одредбама Закона о запошљавању и осигурању за случај незапослености може одобрити учешће у финансирању и када је обезбеђено мање од половине потребних средстава.</w:t>
      </w:r>
    </w:p>
    <w:p>
      <w:pPr>
        <w:spacing w:after="150"/>
        <w:ind w:left="0"/>
        <w:jc w:val="left"/>
      </w:pPr>
      <w:r>
        <w:rPr>
          <w:rFonts w:ascii="Verdana"/>
          <w:b/>
          <w:i w:val="false"/>
          <w:color w:val="000000"/>
          <w:sz w:val="22"/>
        </w:rPr>
        <w:t>Критеријуми</w:t>
      </w:r>
      <w:r>
        <w:rPr>
          <w:rFonts w:ascii="Verdana"/>
          <w:b w:val="false"/>
          <w:i w:val="false"/>
          <w:color w:val="000000"/>
          <w:sz w:val="22"/>
        </w:rPr>
        <w:t xml:space="preserve"> на основу којих се одобрава висина износа средстава по захтеву јединице локалне самоуправе за учешће у финансирању мера су:</w:t>
      </w:r>
    </w:p>
    <w:p>
      <w:pPr>
        <w:spacing w:after="150"/>
        <w:ind w:left="0"/>
        <w:jc w:val="left"/>
      </w:pPr>
      <w:r>
        <w:rPr>
          <w:rFonts w:ascii="Verdana"/>
          <w:b w:val="false"/>
          <w:i w:val="false"/>
          <w:color w:val="000000"/>
          <w:sz w:val="22"/>
        </w:rPr>
        <w:t>1. степен развијености јединице локалне самоуправе (јединици локалне самоуправа која припада мање развијеним подручјима обезбеђује се виши износ средстава из буџета РС у односу на развијене јединице локалне самоуправе), с тим да минимални износ који се може обезбедити из буџета РС јединици локалне самоуправе која припада четвртoj групи (степен развијености испод 60% републичког просека) и девастираним подручјима (степен развијености испод 50% републичког просека) износи 60%, осим за јединице локалне самоуправе које су у захтеву за суфинансирање исказале потребу за обезбеђивањем нижег учешћа средстава из буџета РС од 60%;</w:t>
      </w:r>
    </w:p>
    <w:p>
      <w:pPr>
        <w:spacing w:after="150"/>
        <w:ind w:left="0"/>
        <w:jc w:val="left"/>
      </w:pPr>
      <w:r>
        <w:rPr>
          <w:rFonts w:ascii="Verdana"/>
          <w:b w:val="false"/>
          <w:i w:val="false"/>
          <w:color w:val="000000"/>
          <w:sz w:val="22"/>
        </w:rPr>
        <w:t>2. формиран локални савет за подручје више јединица локалних самоуправа и усвојен заједнички плански документ у области запошљавања за подручје тих јединица локалних самоуправа.</w:t>
      </w:r>
    </w:p>
    <w:p>
      <w:pPr>
        <w:spacing w:after="150"/>
        <w:ind w:left="0"/>
        <w:jc w:val="left"/>
      </w:pPr>
      <w:r>
        <w:rPr>
          <w:rFonts w:ascii="Verdana"/>
          <w:b w:val="false"/>
          <w:i w:val="false"/>
          <w:color w:val="000000"/>
          <w:sz w:val="22"/>
        </w:rPr>
        <w:t>Аутономна покрајина, односно јединица локалне самоуправе, може до 30. априла 2021. године, односно последњег дана месеца фебруара 2022. и 2023. године, преко Националне службе за запошљавање, поднети министарству надлежном за послове запошљавања захтев за учешће у финансирању мера активне политике запошљавања предвиђених локалним планским документом у области запошљавања.</w:t>
      </w:r>
    </w:p>
    <w:p>
      <w:pPr>
        <w:spacing w:after="150"/>
        <w:ind w:left="0"/>
        <w:jc w:val="left"/>
      </w:pPr>
      <w:r>
        <w:rPr>
          <w:rFonts w:ascii="Verdana"/>
          <w:b w:val="false"/>
          <w:i w:val="false"/>
          <w:color w:val="000000"/>
          <w:sz w:val="22"/>
        </w:rPr>
        <w:t>По истеку рока за подношење захтева, Национална служба за запошљавање проверава испуњеност услова за финансирање мера активне политике запошљавања, припрема мишљење о сваком појединачном локалном планском документу у области запошљавања (усклађеност са циљевима локалног економског развоја и индикаторима на локалном тржишту рада) и даје предлог за учешће у финансирању мера активне политике запошљавања на основу критеријума и расположивих средстава.</w:t>
      </w:r>
    </w:p>
    <w:p>
      <w:pPr>
        <w:spacing w:after="150"/>
        <w:ind w:left="0"/>
        <w:jc w:val="left"/>
      </w:pPr>
      <w:r>
        <w:rPr>
          <w:rFonts w:ascii="Verdana"/>
          <w:b w:val="false"/>
          <w:i w:val="false"/>
          <w:color w:val="000000"/>
          <w:sz w:val="22"/>
        </w:rPr>
        <w:t>Национална служба за запошљавање доставља министарству надлежном за послове запошљавања предлог за учешће у финансирању мера активне политике запошљавања у року од 30 дана од дана истека рока за подношење захтева, на основу кога министар надлежан за послове запошљавања доноси одлуку.</w:t>
      </w:r>
    </w:p>
    <w:p>
      <w:pPr>
        <w:spacing w:after="150"/>
        <w:ind w:left="0"/>
        <w:jc w:val="left"/>
      </w:pPr>
      <w:r>
        <w:rPr>
          <w:rFonts w:ascii="Verdana"/>
          <w:b w:val="false"/>
          <w:i w:val="false"/>
          <w:color w:val="000000"/>
          <w:sz w:val="22"/>
        </w:rPr>
        <w:t>Национална служба за запошљавање и јединице локалне самоуправе обухваћене одлуком закључују споразум о начину и поступку реализације мера активне политике запошљавања, као и другим питањима од значаја за спровођење ове одлуке.</w:t>
      </w:r>
    </w:p>
    <w:p>
      <w:pPr>
        <w:spacing w:after="150"/>
        <w:ind w:left="0"/>
        <w:jc w:val="left"/>
      </w:pPr>
      <w:r>
        <w:rPr>
          <w:rFonts w:ascii="Verdana"/>
          <w:b w:val="false"/>
          <w:i w:val="false"/>
          <w:color w:val="000000"/>
          <w:sz w:val="22"/>
        </w:rPr>
        <w:t>Јединице локалне самоуправе могу, у складу са потребама локалног тржишта рада, планирати и друге мере активне политике запошљавања, утврдити их у локалном планском документу у области запошљавања и њихову реализацију финансирати у целости из средстава буџета аутономне покрајине и/или буџета јединица локалне самоуправе. У реализацији мера активне политике запошљавања које се у целости финансирају из буџета аутономне покрајине и/или буџета јединица локалне самоуправе, Национална служба за запошљавање пружа стручну и техничку подршку.</w:t>
      </w:r>
    </w:p>
    <w:p>
      <w:pPr>
        <w:spacing w:after="120"/>
        <w:ind w:left="0"/>
        <w:jc w:val="center"/>
      </w:pPr>
      <w:r>
        <w:rPr>
          <w:rFonts w:ascii="Verdana"/>
          <w:b/>
          <w:i w:val="false"/>
          <w:color w:val="000000"/>
          <w:sz w:val="22"/>
        </w:rPr>
        <w:t>VIII. КАТЕГОРИЈЕ ТЕЖЕ ЗАПОШЉИВИХ ЛИЦА</w:t>
      </w:r>
    </w:p>
    <w:p>
      <w:pPr>
        <w:spacing w:after="150"/>
        <w:ind w:left="0"/>
        <w:jc w:val="left"/>
      </w:pPr>
      <w:r>
        <w:rPr>
          <w:rFonts w:ascii="Verdana"/>
          <w:b w:val="false"/>
          <w:i w:val="false"/>
          <w:color w:val="000000"/>
          <w:sz w:val="22"/>
        </w:rPr>
        <w:t>Теже запошљив незапослени јесте незапослени који због здравственог стања, недовољног или неодговарајућег образовања, социодемографских карактеристика, регионалне или професионалне неусклађености понуде и тражње на тржишту рада, или других објективних околности теже налази запослење</w:t>
      </w:r>
      <w:r>
        <w:rPr>
          <w:rFonts w:ascii="Verdana"/>
          <w:b/>
          <w:i w:val="false"/>
          <w:color w:val="000000"/>
          <w:sz w:val="22"/>
        </w:rPr>
        <w:t>.</w:t>
      </w:r>
    </w:p>
    <w:p>
      <w:pPr>
        <w:spacing w:after="150"/>
        <w:ind w:left="0"/>
        <w:jc w:val="left"/>
      </w:pPr>
      <w:r>
        <w:rPr>
          <w:rFonts w:ascii="Verdana"/>
          <w:b w:val="false"/>
          <w:i w:val="false"/>
          <w:color w:val="000000"/>
          <w:sz w:val="22"/>
        </w:rPr>
        <w:t xml:space="preserve">У складу са Законом о запошљавању и осигурању за случај незапослености </w:t>
      </w:r>
      <w:r>
        <w:rPr>
          <w:rFonts w:ascii="Verdana"/>
          <w:b w:val="false"/>
          <w:i w:val="false"/>
          <w:color w:val="000000"/>
          <w:sz w:val="22"/>
        </w:rPr>
        <w:t>Акциони план садржи категорије теже запошљивих лица које имају приоритет у укључивању у мере активне политике запошљавања.</w:t>
      </w:r>
    </w:p>
    <w:p>
      <w:pPr>
        <w:spacing w:after="150"/>
        <w:ind w:left="0"/>
        <w:jc w:val="left"/>
      </w:pPr>
      <w:r>
        <w:rPr>
          <w:rFonts w:ascii="Verdana"/>
          <w:b w:val="false"/>
          <w:i w:val="false"/>
          <w:color w:val="000000"/>
          <w:sz w:val="22"/>
        </w:rPr>
        <w:t>Kатегорије теже запошљивих незапослених лица су екстензивно постављене и обухватају велики број лица која се међусобно разликују према нивоу запошљивости који поседују, тако да је неопходно обезбедити да се у мере активне политике запошљавања укључују само они припадници ових категорија којима је таква подршка потребна у циљу интеграције на тржиште рада. Такође је веома важно определити врсту потребне подршке у сваком појединачном случају. Због тога се укључивање у мере активне политике запошљавања врши у складу са проценом запошљивости и индивидуалним планом запошљавања. На основу процене запошљивости одређује се ниво потребне подршке, а у индивидуалном плану запошљавања утврђују се конкретне активности и мере које лице које тражи посао и Национална служба за запошљавање треба да предузму у циљу повећања запошљивости и запошљавања лица.</w:t>
      </w:r>
    </w:p>
    <w:p>
      <w:pPr>
        <w:spacing w:after="150"/>
        <w:ind w:left="0"/>
        <w:jc w:val="left"/>
      </w:pPr>
      <w:r>
        <w:rPr>
          <w:rFonts w:ascii="Verdana"/>
          <w:b w:val="false"/>
          <w:i w:val="false"/>
          <w:color w:val="000000"/>
          <w:sz w:val="22"/>
        </w:rPr>
        <w:t>У оквиру појединих мера активне политике запошљавања дефинисане су категорије теже запошљивих лица која се укључују у меру, а у мерама у оквиру којих нису дефинисане категорије, приоритет за укључивање имају незапослена лица из следећих категорија:</w:t>
      </w:r>
    </w:p>
    <w:p>
      <w:pPr>
        <w:spacing w:after="150"/>
        <w:ind w:left="0"/>
        <w:jc w:val="left"/>
      </w:pPr>
      <w:r>
        <w:rPr>
          <w:rFonts w:ascii="Verdana"/>
          <w:b w:val="false"/>
          <w:i/>
          <w:color w:val="000000"/>
          <w:sz w:val="22"/>
        </w:rPr>
        <w:t>– лица без основног образовања;</w:t>
      </w:r>
    </w:p>
    <w:p>
      <w:pPr>
        <w:spacing w:after="150"/>
        <w:ind w:left="0"/>
        <w:jc w:val="left"/>
      </w:pPr>
      <w:r>
        <w:rPr>
          <w:rFonts w:ascii="Verdana"/>
          <w:b w:val="false"/>
          <w:i/>
          <w:color w:val="000000"/>
          <w:sz w:val="22"/>
        </w:rPr>
        <w:t>– лица без завршене средње школе;</w:t>
      </w:r>
    </w:p>
    <w:p>
      <w:pPr>
        <w:spacing w:after="150"/>
        <w:ind w:left="0"/>
        <w:jc w:val="left"/>
      </w:pPr>
      <w:r>
        <w:rPr>
          <w:rFonts w:ascii="Verdana"/>
          <w:b w:val="false"/>
          <w:i/>
          <w:color w:val="000000"/>
          <w:sz w:val="22"/>
        </w:rPr>
        <w:t>– лица старости 50 и више година;</w:t>
      </w:r>
    </w:p>
    <w:p>
      <w:pPr>
        <w:spacing w:after="150"/>
        <w:ind w:left="0"/>
        <w:jc w:val="left"/>
      </w:pPr>
      <w:r>
        <w:rPr>
          <w:rFonts w:ascii="Verdana"/>
          <w:b w:val="false"/>
          <w:i/>
          <w:color w:val="000000"/>
          <w:sz w:val="22"/>
        </w:rPr>
        <w:t>– дугорочно незапослена лица која посао траже дуже од 12 месеци, а посебно незапослена лица која посао траже дуже од 18 месеци;</w:t>
      </w:r>
    </w:p>
    <w:p>
      <w:pPr>
        <w:spacing w:after="150"/>
        <w:ind w:left="0"/>
        <w:jc w:val="left"/>
      </w:pPr>
      <w:r>
        <w:rPr>
          <w:rFonts w:ascii="Verdana"/>
          <w:b w:val="false"/>
          <w:i/>
          <w:color w:val="000000"/>
          <w:sz w:val="22"/>
        </w:rPr>
        <w:t>– жене, посебно дугорочно незапослене жене;</w:t>
      </w:r>
    </w:p>
    <w:p>
      <w:pPr>
        <w:spacing w:after="150"/>
        <w:ind w:left="0"/>
        <w:jc w:val="left"/>
      </w:pPr>
      <w:r>
        <w:rPr>
          <w:rFonts w:ascii="Verdana"/>
          <w:b w:val="false"/>
          <w:i/>
          <w:color w:val="000000"/>
          <w:sz w:val="22"/>
        </w:rPr>
        <w:t>– млади до 30 година старости, а посебно младе жене, млади без завршене средње школе, као и млади без радног искуства;</w:t>
      </w:r>
    </w:p>
    <w:p>
      <w:pPr>
        <w:spacing w:after="150"/>
        <w:ind w:left="0"/>
        <w:jc w:val="left"/>
      </w:pPr>
      <w:r>
        <w:rPr>
          <w:rFonts w:ascii="Verdana"/>
          <w:b w:val="false"/>
          <w:i/>
          <w:color w:val="000000"/>
          <w:sz w:val="22"/>
        </w:rPr>
        <w:t>– особе са инвалидитетом;</w:t>
      </w:r>
    </w:p>
    <w:p>
      <w:pPr>
        <w:spacing w:after="150"/>
        <w:ind w:left="0"/>
        <w:jc w:val="left"/>
      </w:pPr>
      <w:r>
        <w:rPr>
          <w:rFonts w:ascii="Verdana"/>
          <w:b w:val="false"/>
          <w:i/>
          <w:color w:val="000000"/>
          <w:sz w:val="22"/>
        </w:rPr>
        <w:t>– Роми;</w:t>
      </w:r>
    </w:p>
    <w:p>
      <w:pPr>
        <w:spacing w:after="150"/>
        <w:ind w:left="0"/>
        <w:jc w:val="left"/>
      </w:pPr>
      <w:r>
        <w:rPr>
          <w:rFonts w:ascii="Verdana"/>
          <w:b w:val="false"/>
          <w:i/>
          <w:color w:val="000000"/>
          <w:sz w:val="22"/>
        </w:rPr>
        <w:t>– корисници новчане социјалне помоћи;</w:t>
      </w:r>
    </w:p>
    <w:p>
      <w:pPr>
        <w:spacing w:after="150"/>
        <w:ind w:left="0"/>
        <w:jc w:val="left"/>
      </w:pPr>
      <w:r>
        <w:rPr>
          <w:rFonts w:ascii="Verdana"/>
          <w:b w:val="false"/>
          <w:i/>
          <w:color w:val="000000"/>
          <w:sz w:val="22"/>
        </w:rPr>
        <w:t>– лица у статусу вишка запослених.</w:t>
      </w:r>
    </w:p>
    <w:p>
      <w:pPr>
        <w:spacing w:after="150"/>
        <w:ind w:left="0"/>
        <w:jc w:val="left"/>
      </w:pPr>
      <w:r>
        <w:rPr>
          <w:rFonts w:ascii="Verdana"/>
          <w:b w:val="false"/>
          <w:i w:val="false"/>
          <w:color w:val="000000"/>
          <w:sz w:val="22"/>
        </w:rPr>
        <w:t>Такође, у мере активне политике запошљавања укључиваће се и незапослена лица из следећих теже запошљивих категорија:</w:t>
      </w:r>
    </w:p>
    <w:p>
      <w:pPr>
        <w:spacing w:after="150"/>
        <w:ind w:left="0"/>
        <w:jc w:val="left"/>
      </w:pPr>
      <w:r>
        <w:rPr>
          <w:rFonts w:ascii="Verdana"/>
          <w:b w:val="false"/>
          <w:i/>
          <w:color w:val="000000"/>
          <w:sz w:val="22"/>
        </w:rPr>
        <w:t>– млади у домском смештају, хранитељским и старатељским породицама;</w:t>
      </w:r>
      <w:r>
        <w:rPr>
          <w:rFonts w:ascii="Verdana"/>
          <w:b w:val="false"/>
          <w:i w:val="false"/>
          <w:color w:val="000000"/>
          <w:sz w:val="22"/>
          <w:vertAlign w:val="superscript"/>
        </w:rPr>
        <w:t>36</w:t>
      </w:r>
    </w:p>
    <w:p>
      <w:pPr>
        <w:spacing w:after="150"/>
        <w:ind w:left="0"/>
        <w:jc w:val="left"/>
      </w:pPr>
      <w:r>
        <w:rPr>
          <w:rFonts w:ascii="Verdana"/>
          <w:b w:val="false"/>
          <w:i/>
          <w:color w:val="000000"/>
          <w:sz w:val="22"/>
        </w:rPr>
        <w:t>– жртве породичног насиља;</w:t>
      </w:r>
    </w:p>
    <w:p>
      <w:pPr>
        <w:spacing w:after="150"/>
        <w:ind w:left="0"/>
        <w:jc w:val="left"/>
      </w:pPr>
      <w:r>
        <w:rPr>
          <w:rFonts w:ascii="Verdana"/>
          <w:b w:val="false"/>
          <w:i/>
          <w:color w:val="000000"/>
          <w:sz w:val="22"/>
        </w:rPr>
        <w:t>– жртве трговине људима;</w:t>
      </w:r>
    </w:p>
    <w:p>
      <w:pPr>
        <w:spacing w:after="150"/>
        <w:ind w:left="0"/>
        <w:jc w:val="left"/>
      </w:pPr>
      <w:r>
        <w:rPr>
          <w:rFonts w:ascii="Verdana"/>
          <w:b w:val="false"/>
          <w:i/>
          <w:color w:val="000000"/>
          <w:sz w:val="22"/>
        </w:rPr>
        <w:t>– избегла и расељена лица, повратници према Споразуму о реадмисији;</w:t>
      </w:r>
    </w:p>
    <w:p>
      <w:pPr>
        <w:spacing w:after="150"/>
        <w:ind w:left="0"/>
        <w:jc w:val="left"/>
      </w:pPr>
      <w:r>
        <w:rPr>
          <w:rFonts w:ascii="Verdana"/>
          <w:b w:val="false"/>
          <w:i/>
          <w:color w:val="000000"/>
          <w:sz w:val="22"/>
        </w:rPr>
        <w:t>– самохрани родитељи;</w:t>
      </w:r>
    </w:p>
    <w:p>
      <w:pPr>
        <w:spacing w:after="150"/>
        <w:ind w:left="0"/>
        <w:jc w:val="left"/>
      </w:pPr>
      <w:r>
        <w:rPr>
          <w:rFonts w:ascii="Verdana"/>
          <w:b w:val="false"/>
          <w:i/>
          <w:color w:val="000000"/>
          <w:sz w:val="22"/>
        </w:rPr>
        <w:t>– супружници из породице у којој су оба супружника незапослена;</w:t>
      </w:r>
    </w:p>
    <w:p>
      <w:pPr>
        <w:spacing w:after="150"/>
        <w:ind w:left="0"/>
        <w:jc w:val="left"/>
      </w:pPr>
      <w:r>
        <w:rPr>
          <w:rFonts w:ascii="Verdana"/>
          <w:b w:val="false"/>
          <w:i/>
          <w:color w:val="000000"/>
          <w:sz w:val="22"/>
        </w:rPr>
        <w:t>– родитељи деце са сметњама у развоју;</w:t>
      </w:r>
    </w:p>
    <w:p>
      <w:pPr>
        <w:spacing w:after="150"/>
        <w:ind w:left="0"/>
        <w:jc w:val="left"/>
      </w:pPr>
      <w:r>
        <w:rPr>
          <w:rFonts w:ascii="Verdana"/>
          <w:b w:val="false"/>
          <w:i/>
          <w:color w:val="000000"/>
          <w:sz w:val="22"/>
        </w:rPr>
        <w:t>– бивши извршиоци кривичних дела.</w:t>
      </w:r>
    </w:p>
    <w:p>
      <w:pPr>
        <w:spacing w:after="150"/>
        <w:ind w:left="0"/>
        <w:jc w:val="left"/>
      </w:pPr>
      <w:r>
        <w:rPr>
          <w:rFonts w:ascii="Verdana"/>
          <w:b w:val="false"/>
          <w:i w:val="false"/>
          <w:color w:val="000000"/>
          <w:sz w:val="22"/>
        </w:rPr>
        <w:t>Посебан приоритет за укључивање у мере активне политике запошљавања имају лица која се суочавају са више фактора отежане запошљивости, односно, која припадају у две или више претходно наведених категорија теже запошљивих лица.</w:t>
      </w:r>
    </w:p>
    <w:p>
      <w:pPr>
        <w:spacing w:after="150"/>
        <w:ind w:left="0"/>
        <w:jc w:val="left"/>
      </w:pPr>
      <w:r>
        <w:rPr>
          <w:rFonts w:ascii="Verdana"/>
          <w:b w:val="false"/>
          <w:i w:val="false"/>
          <w:color w:val="000000"/>
          <w:sz w:val="22"/>
        </w:rPr>
        <w:t>У локалном планском документу у области запошљавања могу се утврдити и друге категорије теже запошљивих лица према утврђеном стању на локалном тржишту рада.</w:t>
      </w:r>
    </w:p>
    <w:p>
      <w:pPr>
        <w:spacing w:after="150"/>
        <w:ind w:left="0"/>
        <w:jc w:val="left"/>
      </w:pPr>
      <w:r>
        <w:rPr>
          <w:rFonts w:ascii="Verdana"/>
          <w:b w:val="false"/>
          <w:i w:val="false"/>
          <w:color w:val="000000"/>
          <w:sz w:val="22"/>
        </w:rPr>
        <w:t>Сходно уведеној пракси родног буџетирања, у мере активне политике запошљавања подједнако ће се укључивати незапослени мушкарци и жене, ради подстицања једнaких могућности за њихово запошљавање.</w:t>
      </w:r>
    </w:p>
    <w:p>
      <w:pPr>
        <w:spacing w:after="150"/>
        <w:ind w:left="0"/>
        <w:jc w:val="both"/>
      </w:pPr>
      <w:r>
        <w:rPr>
          <w:rFonts w:ascii="Verdana"/>
          <w:b w:val="false"/>
          <w:i/>
          <w:color w:val="000000"/>
          <w:sz w:val="22"/>
        </w:rPr>
        <w:t>–––––––––––––</w:t>
      </w:r>
    </w:p>
    <w:p>
      <w:pPr>
        <w:spacing w:after="150"/>
        <w:ind w:left="0"/>
        <w:jc w:val="both"/>
      </w:pPr>
      <w:r>
        <w:rPr>
          <w:rFonts w:ascii="Verdana"/>
          <w:b w:val="false"/>
          <w:i/>
          <w:color w:val="000000"/>
          <w:sz w:val="22"/>
        </w:rPr>
        <w:t>36	Категорија младих у домском смештају, хранитељским и старатељским породицама, подразумева младе до 30 година старости који су имали или имају статус младих у домском смештају, хранитељским и старатељским породицама.</w:t>
      </w:r>
    </w:p>
    <w:p>
      <w:pPr>
        <w:spacing w:after="120"/>
        <w:ind w:left="0"/>
        <w:jc w:val="center"/>
      </w:pPr>
      <w:r>
        <w:rPr>
          <w:rFonts w:ascii="Verdana"/>
          <w:b/>
          <w:i w:val="false"/>
          <w:color w:val="000000"/>
          <w:sz w:val="22"/>
        </w:rPr>
        <w:t>IX. ПРЕГЛЕД ПОКАЗАТЕЉА ЗА ОПШТИ И ПОСЕБНЕ ЦИЉЕВЕ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23"/>
        <w:gridCol w:w="1132"/>
        <w:gridCol w:w="2517"/>
        <w:gridCol w:w="1030"/>
        <w:gridCol w:w="2517"/>
        <w:gridCol w:w="3781"/>
      </w:tblGrid>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Општи циљ: </w:t>
            </w:r>
            <w:r>
              <w:rPr>
                <w:rFonts w:ascii="Verdana"/>
                <w:b/>
                <w:i w:val="false"/>
                <w:color w:val="000000"/>
                <w:sz w:val="22"/>
              </w:rPr>
              <w:t>Успостављен стабилан и одрживи раст запослености заснован на знању и достојанственом раду</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 на нивоу општег циља</w:t>
            </w:r>
          </w:p>
          <w:p>
            <w:pPr>
              <w:spacing w:after="150"/>
              <w:ind w:left="0"/>
              <w:jc w:val="left"/>
            </w:pPr>
            <w:r>
              <w:rPr>
                <w:rFonts w:ascii="Verdana"/>
                <w:b w:val="false"/>
                <w:i w:val="false"/>
                <w:color w:val="000000"/>
                <w:sz w:val="22"/>
              </w:rPr>
              <w:t>(показатељ ефекта)</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у 2023.</w:t>
            </w:r>
            <w:r>
              <w:rPr>
                <w:rFonts w:ascii="Verdana"/>
                <w:b w:val="false"/>
                <w:i w:val="false"/>
                <w:color w:val="000000"/>
                <w:sz w:val="22"/>
                <w:vertAlign w:val="superscript"/>
              </w:rPr>
              <w:t>37</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у 2026.</w:t>
            </w:r>
            <w:r>
              <w:rPr>
                <w:rFonts w:ascii="Verdana"/>
                <w:b w:val="false"/>
                <w:i w:val="false"/>
                <w:color w:val="000000"/>
                <w:sz w:val="22"/>
                <w:vertAlign w:val="superscript"/>
              </w:rPr>
              <w:t>38</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запослености по старосним групама и полу, у %</w:t>
            </w:r>
          </w:p>
          <w:p>
            <w:pPr>
              <w:spacing w:after="150"/>
              <w:ind w:left="0"/>
              <w:jc w:val="left"/>
            </w:pPr>
            <w:r>
              <w:rPr>
                <w:rFonts w:ascii="Verdana"/>
                <w:b w:val="false"/>
                <w:i w:val="false"/>
                <w:color w:val="000000"/>
                <w:sz w:val="22"/>
              </w:rPr>
              <w:t>(15+, 15–29, 15–64)</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49%</w:t>
            </w:r>
          </w:p>
          <w:p>
            <w:pPr>
              <w:spacing w:after="150"/>
              <w:ind w:left="0"/>
              <w:jc w:val="left"/>
            </w:pPr>
            <w:r>
              <w:rPr>
                <w:rFonts w:ascii="Verdana"/>
                <w:b w:val="false"/>
                <w:i/>
                <w:color w:val="000000"/>
                <w:sz w:val="22"/>
              </w:rPr>
              <w:t>Мушкарци 56,6%</w:t>
            </w:r>
          </w:p>
          <w:p>
            <w:pPr>
              <w:spacing w:after="150"/>
              <w:ind w:left="0"/>
              <w:jc w:val="left"/>
            </w:pPr>
            <w:r>
              <w:rPr>
                <w:rFonts w:ascii="Verdana"/>
                <w:b w:val="false"/>
                <w:i/>
                <w:color w:val="000000"/>
                <w:sz w:val="22"/>
              </w:rPr>
              <w:t>Жене 41,9%</w:t>
            </w:r>
          </w:p>
          <w:p>
            <w:pPr>
              <w:spacing w:after="150"/>
              <w:ind w:left="0"/>
              <w:jc w:val="left"/>
            </w:pPr>
            <w:r>
              <w:rPr>
                <w:rFonts w:ascii="Verdana"/>
                <w:b w:val="false"/>
                <w:i w:val="false"/>
                <w:color w:val="000000"/>
                <w:sz w:val="22"/>
              </w:rPr>
              <w:t>(15–29) 36,9%</w:t>
            </w:r>
          </w:p>
          <w:p>
            <w:pPr>
              <w:spacing w:after="150"/>
              <w:ind w:left="0"/>
              <w:jc w:val="left"/>
            </w:pPr>
            <w:r>
              <w:rPr>
                <w:rFonts w:ascii="Verdana"/>
                <w:b w:val="false"/>
                <w:i/>
                <w:color w:val="000000"/>
                <w:sz w:val="22"/>
              </w:rPr>
              <w:t>Мушкарци 42,4%</w:t>
            </w:r>
          </w:p>
          <w:p>
            <w:pPr>
              <w:spacing w:after="150"/>
              <w:ind w:left="0"/>
              <w:jc w:val="left"/>
            </w:pPr>
            <w:r>
              <w:rPr>
                <w:rFonts w:ascii="Verdana"/>
                <w:b w:val="false"/>
                <w:i/>
                <w:color w:val="000000"/>
                <w:sz w:val="22"/>
              </w:rPr>
              <w:t>Жене 31,1%</w:t>
            </w:r>
          </w:p>
          <w:p>
            <w:pPr>
              <w:spacing w:after="150"/>
              <w:ind w:left="0"/>
              <w:jc w:val="left"/>
            </w:pPr>
            <w:r>
              <w:rPr>
                <w:rFonts w:ascii="Verdana"/>
                <w:b w:val="false"/>
                <w:i w:val="false"/>
                <w:color w:val="000000"/>
                <w:sz w:val="22"/>
              </w:rPr>
              <w:t>(15–64) 60,7%</w:t>
            </w:r>
          </w:p>
          <w:p>
            <w:pPr>
              <w:spacing w:after="150"/>
              <w:ind w:left="0"/>
              <w:jc w:val="left"/>
            </w:pPr>
            <w:r>
              <w:rPr>
                <w:rFonts w:ascii="Verdana"/>
                <w:b w:val="false"/>
                <w:i/>
                <w:color w:val="000000"/>
                <w:sz w:val="22"/>
              </w:rPr>
              <w:t>Мушкарци 67,1%</w:t>
            </w:r>
          </w:p>
          <w:p>
            <w:pPr>
              <w:spacing w:after="150"/>
              <w:ind w:left="0"/>
              <w:jc w:val="left"/>
            </w:pPr>
            <w:r>
              <w:rPr>
                <w:rFonts w:ascii="Verdana"/>
                <w:b w:val="false"/>
                <w:i/>
                <w:color w:val="000000"/>
                <w:sz w:val="22"/>
              </w:rPr>
              <w:t>Жене 54,3%</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50,3%</w:t>
            </w:r>
          </w:p>
          <w:p>
            <w:pPr>
              <w:spacing w:after="150"/>
              <w:ind w:left="0"/>
              <w:jc w:val="left"/>
            </w:pPr>
            <w:r>
              <w:rPr>
                <w:rFonts w:ascii="Verdana"/>
                <w:b w:val="false"/>
                <w:i/>
                <w:color w:val="000000"/>
                <w:sz w:val="22"/>
              </w:rPr>
              <w:t>Мушкарци 58,1%</w:t>
            </w:r>
          </w:p>
          <w:p>
            <w:pPr>
              <w:spacing w:after="150"/>
              <w:ind w:left="0"/>
              <w:jc w:val="left"/>
            </w:pPr>
            <w:r>
              <w:rPr>
                <w:rFonts w:ascii="Verdana"/>
                <w:b w:val="false"/>
                <w:i/>
                <w:color w:val="000000"/>
                <w:sz w:val="22"/>
              </w:rPr>
              <w:t>Жене 43%</w:t>
            </w:r>
          </w:p>
          <w:p>
            <w:pPr>
              <w:spacing w:after="150"/>
              <w:ind w:left="0"/>
              <w:jc w:val="left"/>
            </w:pPr>
            <w:r>
              <w:rPr>
                <w:rFonts w:ascii="Verdana"/>
                <w:b w:val="false"/>
                <w:i w:val="false"/>
                <w:color w:val="000000"/>
                <w:sz w:val="22"/>
              </w:rPr>
              <w:t>(15–29) 38,9%</w:t>
            </w:r>
          </w:p>
          <w:p>
            <w:pPr>
              <w:spacing w:after="150"/>
              <w:ind w:left="0"/>
              <w:jc w:val="left"/>
            </w:pPr>
            <w:r>
              <w:rPr>
                <w:rFonts w:ascii="Verdana"/>
                <w:b w:val="false"/>
                <w:i/>
                <w:color w:val="000000"/>
                <w:sz w:val="22"/>
              </w:rPr>
              <w:t>Мушкарци 44,7%</w:t>
            </w:r>
          </w:p>
          <w:p>
            <w:pPr>
              <w:spacing w:after="150"/>
              <w:ind w:left="0"/>
              <w:jc w:val="left"/>
            </w:pPr>
            <w:r>
              <w:rPr>
                <w:rFonts w:ascii="Verdana"/>
                <w:b w:val="false"/>
                <w:i/>
                <w:color w:val="000000"/>
                <w:sz w:val="22"/>
              </w:rPr>
              <w:t>Жене 32,8%</w:t>
            </w:r>
          </w:p>
          <w:p>
            <w:pPr>
              <w:spacing w:after="150"/>
              <w:ind w:left="0"/>
              <w:jc w:val="left"/>
            </w:pPr>
            <w:r>
              <w:rPr>
                <w:rFonts w:ascii="Verdana"/>
                <w:b w:val="false"/>
                <w:i w:val="false"/>
                <w:color w:val="000000"/>
                <w:sz w:val="22"/>
              </w:rPr>
              <w:t>(15–64) 62,5%</w:t>
            </w:r>
          </w:p>
          <w:p>
            <w:pPr>
              <w:spacing w:after="150"/>
              <w:ind w:left="0"/>
              <w:jc w:val="left"/>
            </w:pPr>
            <w:r>
              <w:rPr>
                <w:rFonts w:ascii="Verdana"/>
                <w:b w:val="false"/>
                <w:i/>
                <w:color w:val="000000"/>
                <w:sz w:val="22"/>
              </w:rPr>
              <w:t>Мушкарци 69,1%</w:t>
            </w:r>
          </w:p>
          <w:p>
            <w:pPr>
              <w:spacing w:after="150"/>
              <w:ind w:left="0"/>
              <w:jc w:val="left"/>
            </w:pPr>
            <w:r>
              <w:rPr>
                <w:rFonts w:ascii="Verdana"/>
                <w:b w:val="false"/>
                <w:i/>
                <w:color w:val="000000"/>
                <w:sz w:val="22"/>
              </w:rPr>
              <w:t>Жене 55,9%</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52,9%</w:t>
            </w:r>
          </w:p>
          <w:p>
            <w:pPr>
              <w:spacing w:after="150"/>
              <w:ind w:left="0"/>
              <w:jc w:val="left"/>
            </w:pPr>
            <w:r>
              <w:rPr>
                <w:rFonts w:ascii="Verdana"/>
                <w:b w:val="false"/>
                <w:i/>
                <w:color w:val="000000"/>
                <w:sz w:val="22"/>
              </w:rPr>
              <w:t>Мушкарци 61,1%</w:t>
            </w:r>
          </w:p>
          <w:p>
            <w:pPr>
              <w:spacing w:after="150"/>
              <w:ind w:left="0"/>
              <w:jc w:val="left"/>
            </w:pPr>
            <w:r>
              <w:rPr>
                <w:rFonts w:ascii="Verdana"/>
                <w:b w:val="false"/>
                <w:i/>
                <w:color w:val="000000"/>
                <w:sz w:val="22"/>
              </w:rPr>
              <w:t>Жене 45,3%</w:t>
            </w:r>
          </w:p>
          <w:p>
            <w:pPr>
              <w:spacing w:after="150"/>
              <w:ind w:left="0"/>
              <w:jc w:val="left"/>
            </w:pPr>
            <w:r>
              <w:rPr>
                <w:rFonts w:ascii="Verdana"/>
                <w:b w:val="false"/>
                <w:i w:val="false"/>
                <w:color w:val="000000"/>
                <w:sz w:val="22"/>
              </w:rPr>
              <w:t>(15–29) 41%</w:t>
            </w:r>
          </w:p>
          <w:p>
            <w:pPr>
              <w:spacing w:after="150"/>
              <w:ind w:left="0"/>
              <w:jc w:val="left"/>
            </w:pPr>
            <w:r>
              <w:rPr>
                <w:rFonts w:ascii="Verdana"/>
                <w:b w:val="false"/>
                <w:i/>
                <w:color w:val="000000"/>
                <w:sz w:val="22"/>
              </w:rPr>
              <w:t>Мушкарци 47,1%</w:t>
            </w:r>
          </w:p>
          <w:p>
            <w:pPr>
              <w:spacing w:after="150"/>
              <w:ind w:left="0"/>
              <w:jc w:val="left"/>
            </w:pPr>
            <w:r>
              <w:rPr>
                <w:rFonts w:ascii="Verdana"/>
                <w:b w:val="false"/>
                <w:i/>
                <w:color w:val="000000"/>
                <w:sz w:val="22"/>
              </w:rPr>
              <w:t>Жене 34,5 %</w:t>
            </w:r>
          </w:p>
          <w:p>
            <w:pPr>
              <w:spacing w:after="150"/>
              <w:ind w:left="0"/>
              <w:jc w:val="left"/>
            </w:pPr>
            <w:r>
              <w:rPr>
                <w:rFonts w:ascii="Verdana"/>
                <w:b w:val="false"/>
                <w:i w:val="false"/>
                <w:color w:val="000000"/>
                <w:sz w:val="22"/>
              </w:rPr>
              <w:t>(15–64) 66,1%</w:t>
            </w:r>
          </w:p>
          <w:p>
            <w:pPr>
              <w:spacing w:after="150"/>
              <w:ind w:left="0"/>
              <w:jc w:val="left"/>
            </w:pPr>
            <w:r>
              <w:rPr>
                <w:rFonts w:ascii="Verdana"/>
                <w:b w:val="false"/>
                <w:i/>
                <w:color w:val="000000"/>
                <w:sz w:val="22"/>
              </w:rPr>
              <w:t>Мушкарци 73,1%</w:t>
            </w:r>
          </w:p>
          <w:p>
            <w:pPr>
              <w:spacing w:after="150"/>
              <w:ind w:left="0"/>
              <w:jc w:val="left"/>
            </w:pPr>
            <w:r>
              <w:rPr>
                <w:rFonts w:ascii="Verdana"/>
                <w:b w:val="false"/>
                <w:i/>
                <w:color w:val="000000"/>
                <w:sz w:val="22"/>
              </w:rPr>
              <w:t>Жене 59,1%</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активности по старосним групама и полу, у %</w:t>
            </w:r>
          </w:p>
          <w:p>
            <w:pPr>
              <w:spacing w:after="150"/>
              <w:ind w:left="0"/>
              <w:jc w:val="left"/>
            </w:pPr>
            <w:r>
              <w:rPr>
                <w:rFonts w:ascii="Verdana"/>
                <w:b w:val="false"/>
                <w:i w:val="false"/>
                <w:color w:val="000000"/>
                <w:sz w:val="22"/>
              </w:rPr>
              <w:t>(15+, 15–29, 15–64)</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54,6%</w:t>
            </w:r>
          </w:p>
          <w:p>
            <w:pPr>
              <w:spacing w:after="150"/>
              <w:ind w:left="0"/>
              <w:jc w:val="left"/>
            </w:pPr>
            <w:r>
              <w:rPr>
                <w:rFonts w:ascii="Verdana"/>
                <w:b w:val="false"/>
                <w:i/>
                <w:color w:val="000000"/>
                <w:sz w:val="22"/>
              </w:rPr>
              <w:t>Мушкарци 62,7%</w:t>
            </w:r>
          </w:p>
          <w:p>
            <w:pPr>
              <w:spacing w:after="150"/>
              <w:ind w:left="0"/>
              <w:jc w:val="left"/>
            </w:pPr>
            <w:r>
              <w:rPr>
                <w:rFonts w:ascii="Verdana"/>
                <w:b w:val="false"/>
                <w:i/>
                <w:color w:val="000000"/>
                <w:sz w:val="22"/>
              </w:rPr>
              <w:t>Жене 47,1%</w:t>
            </w:r>
          </w:p>
          <w:p>
            <w:pPr>
              <w:spacing w:after="150"/>
              <w:ind w:left="0"/>
              <w:jc w:val="left"/>
            </w:pPr>
            <w:r>
              <w:rPr>
                <w:rFonts w:ascii="Verdana"/>
                <w:b w:val="false"/>
                <w:i w:val="false"/>
                <w:color w:val="000000"/>
                <w:sz w:val="22"/>
              </w:rPr>
              <w:t>(15–29) 47%</w:t>
            </w:r>
          </w:p>
          <w:p>
            <w:pPr>
              <w:spacing w:after="150"/>
              <w:ind w:left="0"/>
              <w:jc w:val="left"/>
            </w:pPr>
            <w:r>
              <w:rPr>
                <w:rFonts w:ascii="Verdana"/>
                <w:b w:val="false"/>
                <w:i/>
                <w:color w:val="000000"/>
                <w:sz w:val="22"/>
              </w:rPr>
              <w:t>Мушкарци 53,6%</w:t>
            </w:r>
          </w:p>
          <w:p>
            <w:pPr>
              <w:spacing w:after="150"/>
              <w:ind w:left="0"/>
              <w:jc w:val="left"/>
            </w:pPr>
            <w:r>
              <w:rPr>
                <w:rFonts w:ascii="Verdana"/>
                <w:b w:val="false"/>
                <w:i/>
                <w:color w:val="000000"/>
                <w:sz w:val="22"/>
              </w:rPr>
              <w:t>Жене 40,1%</w:t>
            </w:r>
          </w:p>
          <w:p>
            <w:pPr>
              <w:spacing w:after="150"/>
              <w:ind w:left="0"/>
              <w:jc w:val="left"/>
            </w:pPr>
            <w:r>
              <w:rPr>
                <w:rFonts w:ascii="Verdana"/>
                <w:b w:val="false"/>
                <w:i w:val="false"/>
                <w:color w:val="000000"/>
                <w:sz w:val="22"/>
              </w:rPr>
              <w:t>(15–64) 68,1%</w:t>
            </w:r>
          </w:p>
          <w:p>
            <w:pPr>
              <w:spacing w:after="150"/>
              <w:ind w:left="0"/>
              <w:jc w:val="left"/>
            </w:pPr>
            <w:r>
              <w:rPr>
                <w:rFonts w:ascii="Verdana"/>
                <w:b w:val="false"/>
                <w:i/>
                <w:color w:val="000000"/>
                <w:sz w:val="22"/>
              </w:rPr>
              <w:t>Мушкарци 74,9%</w:t>
            </w:r>
          </w:p>
          <w:p>
            <w:pPr>
              <w:spacing w:after="150"/>
              <w:ind w:left="0"/>
              <w:jc w:val="left"/>
            </w:pPr>
            <w:r>
              <w:rPr>
                <w:rFonts w:ascii="Verdana"/>
                <w:b w:val="false"/>
                <w:i/>
                <w:color w:val="000000"/>
                <w:sz w:val="22"/>
              </w:rPr>
              <w:t>Жене 61,3%</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56,8%</w:t>
            </w:r>
          </w:p>
          <w:p>
            <w:pPr>
              <w:spacing w:after="150"/>
              <w:ind w:left="0"/>
              <w:jc w:val="left"/>
            </w:pPr>
            <w:r>
              <w:rPr>
                <w:rFonts w:ascii="Verdana"/>
                <w:b w:val="false"/>
                <w:i/>
                <w:color w:val="000000"/>
                <w:sz w:val="22"/>
              </w:rPr>
              <w:t>Мушкарци 65,2%</w:t>
            </w:r>
          </w:p>
          <w:p>
            <w:pPr>
              <w:spacing w:after="150"/>
              <w:ind w:left="0"/>
              <w:jc w:val="left"/>
            </w:pPr>
            <w:r>
              <w:rPr>
                <w:rFonts w:ascii="Verdana"/>
                <w:b w:val="false"/>
                <w:i/>
                <w:color w:val="000000"/>
                <w:sz w:val="22"/>
              </w:rPr>
              <w:t>Жене 49%</w:t>
            </w:r>
          </w:p>
          <w:p>
            <w:pPr>
              <w:spacing w:after="150"/>
              <w:ind w:left="0"/>
              <w:jc w:val="left"/>
            </w:pPr>
            <w:r>
              <w:rPr>
                <w:rFonts w:ascii="Verdana"/>
                <w:b w:val="false"/>
                <w:i w:val="false"/>
                <w:color w:val="000000"/>
                <w:sz w:val="22"/>
              </w:rPr>
              <w:t>(15–29) 48,6%</w:t>
            </w:r>
          </w:p>
          <w:p>
            <w:pPr>
              <w:spacing w:after="150"/>
              <w:ind w:left="0"/>
              <w:jc w:val="left"/>
            </w:pPr>
            <w:r>
              <w:rPr>
                <w:rFonts w:ascii="Verdana"/>
                <w:b w:val="false"/>
                <w:i/>
                <w:color w:val="000000"/>
                <w:sz w:val="22"/>
              </w:rPr>
              <w:t>Мушкарци 55,4%</w:t>
            </w:r>
          </w:p>
          <w:p>
            <w:pPr>
              <w:spacing w:after="150"/>
              <w:ind w:left="0"/>
              <w:jc w:val="left"/>
            </w:pPr>
            <w:r>
              <w:rPr>
                <w:rFonts w:ascii="Verdana"/>
                <w:b w:val="false"/>
                <w:i/>
                <w:color w:val="000000"/>
                <w:sz w:val="22"/>
              </w:rPr>
              <w:t>Жене 41,5%</w:t>
            </w:r>
          </w:p>
          <w:p>
            <w:pPr>
              <w:spacing w:after="150"/>
              <w:ind w:left="0"/>
              <w:jc w:val="left"/>
            </w:pPr>
            <w:r>
              <w:rPr>
                <w:rFonts w:ascii="Verdana"/>
                <w:b w:val="false"/>
                <w:i w:val="false"/>
                <w:color w:val="000000"/>
                <w:sz w:val="22"/>
              </w:rPr>
              <w:t>(15–64) 71,1%</w:t>
            </w:r>
          </w:p>
          <w:p>
            <w:pPr>
              <w:spacing w:after="150"/>
              <w:ind w:left="0"/>
              <w:jc w:val="left"/>
            </w:pPr>
            <w:r>
              <w:rPr>
                <w:rFonts w:ascii="Verdana"/>
                <w:b w:val="false"/>
                <w:i/>
                <w:color w:val="000000"/>
                <w:sz w:val="22"/>
              </w:rPr>
              <w:t>Мушкарци 78,2 %</w:t>
            </w:r>
          </w:p>
          <w:p>
            <w:pPr>
              <w:spacing w:after="150"/>
              <w:ind w:left="0"/>
              <w:jc w:val="left"/>
            </w:pPr>
            <w:r>
              <w:rPr>
                <w:rFonts w:ascii="Verdana"/>
                <w:b w:val="false"/>
                <w:i/>
                <w:color w:val="000000"/>
                <w:sz w:val="22"/>
              </w:rPr>
              <w:t>Жене 64%</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58%</w:t>
            </w:r>
          </w:p>
          <w:p>
            <w:pPr>
              <w:spacing w:after="150"/>
              <w:ind w:left="0"/>
              <w:jc w:val="left"/>
            </w:pPr>
            <w:r>
              <w:rPr>
                <w:rFonts w:ascii="Verdana"/>
                <w:b w:val="false"/>
                <w:i/>
                <w:color w:val="000000"/>
                <w:sz w:val="22"/>
              </w:rPr>
              <w:t>Мушкарци 66,5%</w:t>
            </w:r>
          </w:p>
          <w:p>
            <w:pPr>
              <w:spacing w:after="150"/>
              <w:ind w:left="0"/>
              <w:jc w:val="left"/>
            </w:pPr>
            <w:r>
              <w:rPr>
                <w:rFonts w:ascii="Verdana"/>
                <w:b w:val="false"/>
                <w:i/>
                <w:color w:val="000000"/>
                <w:sz w:val="22"/>
              </w:rPr>
              <w:t>Жене 50 %</w:t>
            </w:r>
          </w:p>
          <w:p>
            <w:pPr>
              <w:spacing w:after="150"/>
              <w:ind w:left="0"/>
              <w:jc w:val="left"/>
            </w:pPr>
            <w:r>
              <w:rPr>
                <w:rFonts w:ascii="Verdana"/>
                <w:b w:val="false"/>
                <w:i w:val="false"/>
                <w:color w:val="000000"/>
                <w:sz w:val="22"/>
              </w:rPr>
              <w:t>(15–29) 49%</w:t>
            </w:r>
          </w:p>
          <w:p>
            <w:pPr>
              <w:spacing w:after="150"/>
              <w:ind w:left="0"/>
              <w:jc w:val="left"/>
            </w:pPr>
            <w:r>
              <w:rPr>
                <w:rFonts w:ascii="Verdana"/>
                <w:b w:val="false"/>
                <w:i/>
                <w:color w:val="000000"/>
                <w:sz w:val="22"/>
              </w:rPr>
              <w:t>Мушкарци 55,8%</w:t>
            </w:r>
          </w:p>
          <w:p>
            <w:pPr>
              <w:spacing w:after="150"/>
              <w:ind w:left="0"/>
              <w:jc w:val="left"/>
            </w:pPr>
            <w:r>
              <w:rPr>
                <w:rFonts w:ascii="Verdana"/>
                <w:b w:val="false"/>
                <w:i/>
                <w:color w:val="000000"/>
                <w:sz w:val="22"/>
              </w:rPr>
              <w:t>Жене 41,8%</w:t>
            </w:r>
          </w:p>
          <w:p>
            <w:pPr>
              <w:spacing w:after="150"/>
              <w:ind w:left="0"/>
              <w:jc w:val="left"/>
            </w:pPr>
            <w:r>
              <w:rPr>
                <w:rFonts w:ascii="Verdana"/>
                <w:b w:val="false"/>
                <w:i w:val="false"/>
                <w:color w:val="000000"/>
                <w:sz w:val="22"/>
              </w:rPr>
              <w:t>(15–64) 72,8%</w:t>
            </w:r>
          </w:p>
          <w:p>
            <w:pPr>
              <w:spacing w:after="150"/>
              <w:ind w:left="0"/>
              <w:jc w:val="left"/>
            </w:pPr>
            <w:r>
              <w:rPr>
                <w:rFonts w:ascii="Verdana"/>
                <w:b w:val="false"/>
                <w:i/>
                <w:color w:val="000000"/>
                <w:sz w:val="22"/>
              </w:rPr>
              <w:t>Мушкарци 80,1%</w:t>
            </w:r>
          </w:p>
          <w:p>
            <w:pPr>
              <w:spacing w:after="150"/>
              <w:ind w:left="0"/>
              <w:jc w:val="left"/>
            </w:pPr>
            <w:r>
              <w:rPr>
                <w:rFonts w:ascii="Verdana"/>
                <w:b w:val="false"/>
                <w:i/>
                <w:color w:val="000000"/>
                <w:sz w:val="22"/>
              </w:rPr>
              <w:t>Жене 65,5%</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незапослености по старосним групама и полу, у %</w:t>
            </w:r>
          </w:p>
          <w:p>
            <w:pPr>
              <w:spacing w:after="150"/>
              <w:ind w:left="0"/>
              <w:jc w:val="left"/>
            </w:pPr>
            <w:r>
              <w:rPr>
                <w:rFonts w:ascii="Verdana"/>
                <w:b w:val="false"/>
                <w:i w:val="false"/>
                <w:color w:val="000000"/>
                <w:sz w:val="22"/>
              </w:rPr>
              <w:t>(15+, 15–29, 15–64)</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10,4%</w:t>
            </w:r>
          </w:p>
          <w:p>
            <w:pPr>
              <w:spacing w:after="150"/>
              <w:ind w:left="0"/>
              <w:jc w:val="left"/>
            </w:pPr>
            <w:r>
              <w:rPr>
                <w:rFonts w:ascii="Verdana"/>
                <w:b w:val="false"/>
                <w:i/>
                <w:color w:val="000000"/>
                <w:sz w:val="22"/>
              </w:rPr>
              <w:t>Мушкарци 9,8%</w:t>
            </w:r>
          </w:p>
          <w:p>
            <w:pPr>
              <w:spacing w:after="150"/>
              <w:ind w:left="0"/>
              <w:jc w:val="left"/>
            </w:pPr>
            <w:r>
              <w:rPr>
                <w:rFonts w:ascii="Verdana"/>
                <w:b w:val="false"/>
                <w:i/>
                <w:color w:val="000000"/>
                <w:sz w:val="22"/>
              </w:rPr>
              <w:t>Жене 11,1%</w:t>
            </w:r>
          </w:p>
          <w:p>
            <w:pPr>
              <w:spacing w:after="150"/>
              <w:ind w:left="0"/>
              <w:jc w:val="left"/>
            </w:pPr>
            <w:r>
              <w:rPr>
                <w:rFonts w:ascii="Verdana"/>
                <w:b w:val="false"/>
                <w:i w:val="false"/>
                <w:color w:val="000000"/>
                <w:sz w:val="22"/>
              </w:rPr>
              <w:t>(15–29) 21,5%</w:t>
            </w:r>
          </w:p>
          <w:p>
            <w:pPr>
              <w:spacing w:after="150"/>
              <w:ind w:left="0"/>
              <w:jc w:val="left"/>
            </w:pPr>
            <w:r>
              <w:rPr>
                <w:rFonts w:ascii="Verdana"/>
                <w:b w:val="false"/>
                <w:i/>
                <w:color w:val="000000"/>
                <w:sz w:val="22"/>
              </w:rPr>
              <w:t>Мушкарци 20,8%</w:t>
            </w:r>
          </w:p>
          <w:p>
            <w:pPr>
              <w:spacing w:after="150"/>
              <w:ind w:left="0"/>
              <w:jc w:val="left"/>
            </w:pPr>
            <w:r>
              <w:rPr>
                <w:rFonts w:ascii="Verdana"/>
                <w:b w:val="false"/>
                <w:i/>
                <w:color w:val="000000"/>
                <w:sz w:val="22"/>
              </w:rPr>
              <w:t>Жене 22,5%</w:t>
            </w:r>
          </w:p>
          <w:p>
            <w:pPr>
              <w:spacing w:after="150"/>
              <w:ind w:left="0"/>
              <w:jc w:val="left"/>
            </w:pPr>
            <w:r>
              <w:rPr>
                <w:rFonts w:ascii="Verdana"/>
                <w:b w:val="false"/>
                <w:i w:val="false"/>
                <w:color w:val="000000"/>
                <w:sz w:val="22"/>
              </w:rPr>
              <w:t>(15–64) 10,9%</w:t>
            </w:r>
          </w:p>
          <w:p>
            <w:pPr>
              <w:spacing w:after="150"/>
              <w:ind w:left="0"/>
              <w:jc w:val="left"/>
            </w:pPr>
            <w:r>
              <w:rPr>
                <w:rFonts w:ascii="Verdana"/>
                <w:b w:val="false"/>
                <w:i/>
                <w:color w:val="000000"/>
                <w:sz w:val="22"/>
              </w:rPr>
              <w:t>Мушкарци 10,4%</w:t>
            </w:r>
          </w:p>
          <w:p>
            <w:pPr>
              <w:spacing w:after="150"/>
              <w:ind w:left="0"/>
              <w:jc w:val="left"/>
            </w:pPr>
            <w:r>
              <w:rPr>
                <w:rFonts w:ascii="Verdana"/>
                <w:b w:val="false"/>
                <w:i/>
                <w:color w:val="000000"/>
                <w:sz w:val="22"/>
              </w:rPr>
              <w:t>Жене 11,5%</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11,5%</w:t>
            </w:r>
          </w:p>
          <w:p>
            <w:pPr>
              <w:spacing w:after="150"/>
              <w:ind w:left="0"/>
              <w:jc w:val="left"/>
            </w:pPr>
            <w:r>
              <w:rPr>
                <w:rFonts w:ascii="Verdana"/>
                <w:b w:val="false"/>
                <w:i/>
                <w:color w:val="000000"/>
                <w:sz w:val="22"/>
              </w:rPr>
              <w:t>Мушкарци 10,9%</w:t>
            </w:r>
          </w:p>
          <w:p>
            <w:pPr>
              <w:spacing w:after="150"/>
              <w:ind w:left="0"/>
              <w:jc w:val="left"/>
            </w:pPr>
            <w:r>
              <w:rPr>
                <w:rFonts w:ascii="Verdana"/>
                <w:b w:val="false"/>
                <w:i/>
                <w:color w:val="000000"/>
                <w:sz w:val="22"/>
              </w:rPr>
              <w:t>Жене 12,2%</w:t>
            </w:r>
          </w:p>
          <w:p>
            <w:pPr>
              <w:spacing w:after="150"/>
              <w:ind w:left="0"/>
              <w:jc w:val="left"/>
            </w:pPr>
            <w:r>
              <w:rPr>
                <w:rFonts w:ascii="Verdana"/>
                <w:b w:val="false"/>
                <w:i w:val="false"/>
                <w:color w:val="000000"/>
                <w:sz w:val="22"/>
              </w:rPr>
              <w:t>(15–29) 20%</w:t>
            </w:r>
          </w:p>
          <w:p>
            <w:pPr>
              <w:spacing w:after="150"/>
              <w:ind w:left="0"/>
              <w:jc w:val="left"/>
            </w:pPr>
            <w:r>
              <w:rPr>
                <w:rFonts w:ascii="Verdana"/>
                <w:b w:val="false"/>
                <w:i/>
                <w:color w:val="000000"/>
                <w:sz w:val="22"/>
              </w:rPr>
              <w:t>Мушкарци 19,3%</w:t>
            </w:r>
          </w:p>
          <w:p>
            <w:pPr>
              <w:spacing w:after="150"/>
              <w:ind w:left="0"/>
              <w:jc w:val="left"/>
            </w:pPr>
            <w:r>
              <w:rPr>
                <w:rFonts w:ascii="Verdana"/>
                <w:b w:val="false"/>
                <w:i/>
                <w:color w:val="000000"/>
                <w:sz w:val="22"/>
              </w:rPr>
              <w:t>Жене 20,9%</w:t>
            </w:r>
          </w:p>
          <w:p>
            <w:pPr>
              <w:spacing w:after="150"/>
              <w:ind w:left="0"/>
              <w:jc w:val="left"/>
            </w:pPr>
            <w:r>
              <w:rPr>
                <w:rFonts w:ascii="Verdana"/>
                <w:b w:val="false"/>
                <w:i w:val="false"/>
                <w:color w:val="000000"/>
                <w:sz w:val="22"/>
              </w:rPr>
              <w:t>(15–64) 12,1%</w:t>
            </w:r>
          </w:p>
          <w:p>
            <w:pPr>
              <w:spacing w:after="150"/>
              <w:ind w:left="0"/>
              <w:jc w:val="left"/>
            </w:pPr>
            <w:r>
              <w:rPr>
                <w:rFonts w:ascii="Verdana"/>
                <w:b w:val="false"/>
                <w:i/>
                <w:color w:val="000000"/>
                <w:sz w:val="22"/>
              </w:rPr>
              <w:t>Мушкарци 11,6%</w:t>
            </w:r>
          </w:p>
          <w:p>
            <w:pPr>
              <w:spacing w:after="150"/>
              <w:ind w:left="0"/>
              <w:jc w:val="left"/>
            </w:pPr>
            <w:r>
              <w:rPr>
                <w:rFonts w:ascii="Verdana"/>
                <w:b w:val="false"/>
                <w:i/>
                <w:color w:val="000000"/>
                <w:sz w:val="22"/>
              </w:rPr>
              <w:t>Жене 12,8%</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8,7%</w:t>
            </w:r>
          </w:p>
          <w:p>
            <w:pPr>
              <w:spacing w:after="150"/>
              <w:ind w:left="0"/>
              <w:jc w:val="left"/>
            </w:pPr>
            <w:r>
              <w:rPr>
                <w:rFonts w:ascii="Verdana"/>
                <w:b w:val="false"/>
                <w:i/>
                <w:color w:val="000000"/>
                <w:sz w:val="22"/>
              </w:rPr>
              <w:t>Мушкарци 8,3%</w:t>
            </w:r>
          </w:p>
          <w:p>
            <w:pPr>
              <w:spacing w:after="150"/>
              <w:ind w:left="0"/>
              <w:jc w:val="left"/>
            </w:pPr>
            <w:r>
              <w:rPr>
                <w:rFonts w:ascii="Verdana"/>
                <w:b w:val="false"/>
                <w:i/>
                <w:color w:val="000000"/>
                <w:sz w:val="22"/>
              </w:rPr>
              <w:t>Жене 9,3%</w:t>
            </w:r>
          </w:p>
          <w:p>
            <w:pPr>
              <w:spacing w:after="150"/>
              <w:ind w:left="0"/>
              <w:jc w:val="left"/>
            </w:pPr>
            <w:r>
              <w:rPr>
                <w:rFonts w:ascii="Verdana"/>
                <w:b w:val="false"/>
                <w:i w:val="false"/>
                <w:color w:val="000000"/>
                <w:sz w:val="22"/>
              </w:rPr>
              <w:t>(15–29) 16,3%</w:t>
            </w:r>
          </w:p>
          <w:p>
            <w:pPr>
              <w:spacing w:after="150"/>
              <w:ind w:left="0"/>
              <w:jc w:val="left"/>
            </w:pPr>
            <w:r>
              <w:rPr>
                <w:rFonts w:ascii="Verdana"/>
                <w:b w:val="false"/>
                <w:i/>
                <w:color w:val="000000"/>
                <w:sz w:val="22"/>
              </w:rPr>
              <w:t>Мушкарци 15,8%</w:t>
            </w:r>
          </w:p>
          <w:p>
            <w:pPr>
              <w:spacing w:after="150"/>
              <w:ind w:left="0"/>
              <w:jc w:val="left"/>
            </w:pPr>
            <w:r>
              <w:rPr>
                <w:rFonts w:ascii="Verdana"/>
                <w:b w:val="false"/>
                <w:i/>
                <w:color w:val="000000"/>
                <w:sz w:val="22"/>
              </w:rPr>
              <w:t>Жене 17,1%</w:t>
            </w:r>
          </w:p>
          <w:p>
            <w:pPr>
              <w:spacing w:after="150"/>
              <w:ind w:left="0"/>
              <w:jc w:val="left"/>
            </w:pPr>
            <w:r>
              <w:rPr>
                <w:rFonts w:ascii="Verdana"/>
                <w:b w:val="false"/>
                <w:i w:val="false"/>
                <w:color w:val="000000"/>
                <w:sz w:val="22"/>
              </w:rPr>
              <w:t>(15–64) 9,2%</w:t>
            </w:r>
          </w:p>
          <w:p>
            <w:pPr>
              <w:spacing w:after="150"/>
              <w:ind w:left="0"/>
              <w:jc w:val="left"/>
            </w:pPr>
            <w:r>
              <w:rPr>
                <w:rFonts w:ascii="Verdana"/>
                <w:b w:val="false"/>
                <w:i/>
                <w:color w:val="000000"/>
                <w:sz w:val="22"/>
              </w:rPr>
              <w:t>Мушкарци 8,8 %</w:t>
            </w:r>
          </w:p>
          <w:p>
            <w:pPr>
              <w:spacing w:after="150"/>
              <w:ind w:left="0"/>
              <w:jc w:val="left"/>
            </w:pPr>
            <w:r>
              <w:rPr>
                <w:rFonts w:ascii="Verdana"/>
                <w:b w:val="false"/>
                <w:i/>
                <w:color w:val="000000"/>
                <w:sz w:val="22"/>
              </w:rPr>
              <w:t>Жене 9,8%</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рањиве запослености, у %</w:t>
            </w:r>
          </w:p>
          <w:p>
            <w:pPr>
              <w:spacing w:after="150"/>
              <w:ind w:left="0"/>
              <w:jc w:val="left"/>
            </w:pPr>
            <w:r>
              <w:rPr>
                <w:rFonts w:ascii="Verdana"/>
                <w:b w:val="false"/>
                <w:i w:val="false"/>
                <w:color w:val="000000"/>
                <w:sz w:val="22"/>
              </w:rPr>
              <w:t>(15+)</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24,3%</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23,8%</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21,1%</w:t>
            </w:r>
          </w:p>
        </w:tc>
      </w:tr>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Посебни циљ 1: </w:t>
            </w:r>
            <w:r>
              <w:rPr>
                <w:rFonts w:ascii="Verdana"/>
                <w:b/>
                <w:i w:val="false"/>
                <w:color w:val="000000"/>
                <w:sz w:val="22"/>
              </w:rPr>
              <w:t>Остварен раст квалитетне запослености кроз међусекторске мере усмерене на унапређење понуде рада и тражње за радом</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Показатељи на нивоу посебног циља</w:t>
            </w:r>
          </w:p>
          <w:p>
            <w:pPr>
              <w:spacing w:after="150"/>
              <w:ind w:left="0"/>
              <w:jc w:val="left"/>
            </w:pPr>
            <w:r>
              <w:rPr>
                <w:rFonts w:ascii="Verdana"/>
                <w:b w:val="false"/>
                <w:i w:val="false"/>
                <w:color w:val="000000"/>
                <w:sz w:val="22"/>
              </w:rPr>
              <w:t>(показатељ исхода)</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p>
            <w:pPr>
              <w:spacing w:after="150"/>
              <w:ind w:left="0"/>
              <w:jc w:val="left"/>
            </w:pPr>
            <w:r>
              <w:rPr>
                <w:rFonts w:ascii="Verdana"/>
                <w:b w:val="false"/>
                <w:i w:val="false"/>
                <w:color w:val="000000"/>
                <w:sz w:val="22"/>
              </w:rPr>
              <w:t>у 2023.</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p>
            <w:pPr>
              <w:spacing w:after="150"/>
              <w:ind w:left="0"/>
              <w:jc w:val="left"/>
            </w:pPr>
            <w:r>
              <w:rPr>
                <w:rFonts w:ascii="Verdana"/>
                <w:b w:val="false"/>
                <w:i w:val="false"/>
                <w:color w:val="000000"/>
                <w:sz w:val="22"/>
              </w:rPr>
              <w:t>у 2026.</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Регистрована запосленост</w:t>
            </w:r>
          </w:p>
          <w:p>
            <w:pPr>
              <w:spacing w:after="150"/>
              <w:ind w:left="0"/>
              <w:jc w:val="left"/>
            </w:pPr>
            <w:r>
              <w:rPr>
                <w:rFonts w:ascii="Verdana"/>
                <w:b w:val="false"/>
                <w:i w:val="false"/>
                <w:color w:val="000000"/>
                <w:sz w:val="22"/>
              </w:rPr>
              <w:t>(број)</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Регистрована запосленост – Статистика запослености и зарада,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2.173.135</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2.352.271</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2.540.000 – 2.631.000</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Неформална запосленост,</w:t>
            </w:r>
          </w:p>
          <w:p>
            <w:pPr>
              <w:spacing w:after="150"/>
              <w:ind w:left="0"/>
              <w:jc w:val="left"/>
            </w:pPr>
            <w:r>
              <w:rPr>
                <w:rFonts w:ascii="Verdana"/>
                <w:b w:val="false"/>
                <w:i w:val="false"/>
                <w:color w:val="000000"/>
                <w:sz w:val="22"/>
              </w:rPr>
              <w:t>у %</w:t>
            </w:r>
          </w:p>
          <w:p>
            <w:pPr>
              <w:spacing w:after="150"/>
              <w:ind w:left="0"/>
              <w:jc w:val="left"/>
            </w:pPr>
            <w:r>
              <w:rPr>
                <w:rFonts w:ascii="Verdana"/>
                <w:b w:val="false"/>
                <w:i w:val="false"/>
                <w:color w:val="000000"/>
                <w:sz w:val="22"/>
              </w:rPr>
              <w:t>(15+)</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529.200</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448.400</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396.033</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Запосленост према врсти рада, у%</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Неодређено: 77,2%</w:t>
            </w:r>
          </w:p>
          <w:p>
            <w:pPr>
              <w:spacing w:after="150"/>
              <w:ind w:left="0"/>
              <w:jc w:val="left"/>
            </w:pPr>
            <w:r>
              <w:rPr>
                <w:rFonts w:ascii="Verdana"/>
                <w:b w:val="false"/>
                <w:i w:val="false"/>
                <w:color w:val="000000"/>
                <w:sz w:val="22"/>
              </w:rPr>
              <w:t>Одређено: 19,5%</w:t>
            </w:r>
          </w:p>
          <w:p>
            <w:pPr>
              <w:spacing w:after="150"/>
              <w:ind w:left="0"/>
              <w:jc w:val="left"/>
            </w:pPr>
            <w:r>
              <w:rPr>
                <w:rFonts w:ascii="Verdana"/>
                <w:b w:val="false"/>
                <w:i w:val="false"/>
                <w:color w:val="000000"/>
                <w:sz w:val="22"/>
              </w:rPr>
              <w:t>Сезонски и повремени послови:</w:t>
            </w:r>
          </w:p>
          <w:p>
            <w:pPr>
              <w:spacing w:after="150"/>
              <w:ind w:left="0"/>
              <w:jc w:val="left"/>
            </w:pPr>
            <w:r>
              <w:rPr>
                <w:rFonts w:ascii="Verdana"/>
                <w:b w:val="false"/>
                <w:i w:val="false"/>
                <w:color w:val="000000"/>
                <w:sz w:val="22"/>
              </w:rPr>
              <w:t>3,3%</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Неодређено: 75,6%</w:t>
            </w:r>
          </w:p>
          <w:p>
            <w:pPr>
              <w:spacing w:after="150"/>
              <w:ind w:left="0"/>
              <w:jc w:val="left"/>
            </w:pPr>
            <w:r>
              <w:rPr>
                <w:rFonts w:ascii="Verdana"/>
                <w:b w:val="false"/>
                <w:i w:val="false"/>
                <w:color w:val="000000"/>
                <w:sz w:val="22"/>
              </w:rPr>
              <w:t>Одређено: 22,3%</w:t>
            </w:r>
          </w:p>
          <w:p>
            <w:pPr>
              <w:spacing w:after="150"/>
              <w:ind w:left="0"/>
              <w:jc w:val="left"/>
            </w:pPr>
            <w:r>
              <w:rPr>
                <w:rFonts w:ascii="Verdana"/>
                <w:b w:val="false"/>
                <w:i w:val="false"/>
                <w:color w:val="000000"/>
                <w:sz w:val="22"/>
              </w:rPr>
              <w:t>Сезонски и повремени послови:</w:t>
            </w:r>
          </w:p>
          <w:p>
            <w:pPr>
              <w:spacing w:after="150"/>
              <w:ind w:left="0"/>
              <w:jc w:val="left"/>
            </w:pPr>
            <w:r>
              <w:rPr>
                <w:rFonts w:ascii="Verdana"/>
                <w:b w:val="false"/>
                <w:i w:val="false"/>
                <w:color w:val="000000"/>
                <w:sz w:val="22"/>
              </w:rPr>
              <w:t>2,1%</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Неодређено 76,9%</w:t>
            </w:r>
          </w:p>
          <w:p>
            <w:pPr>
              <w:spacing w:after="150"/>
              <w:ind w:left="0"/>
              <w:jc w:val="left"/>
            </w:pPr>
            <w:r>
              <w:rPr>
                <w:rFonts w:ascii="Verdana"/>
                <w:b w:val="false"/>
                <w:i w:val="false"/>
                <w:color w:val="000000"/>
                <w:sz w:val="22"/>
              </w:rPr>
              <w:t>Одређено 20,2%</w:t>
            </w:r>
          </w:p>
          <w:p>
            <w:pPr>
              <w:spacing w:after="150"/>
              <w:ind w:left="0"/>
              <w:jc w:val="left"/>
            </w:pPr>
            <w:r>
              <w:rPr>
                <w:rFonts w:ascii="Verdana"/>
                <w:b w:val="false"/>
                <w:i w:val="false"/>
                <w:color w:val="000000"/>
                <w:sz w:val="22"/>
              </w:rPr>
              <w:t>Сезонски и повремени послови 2,9%</w:t>
            </w:r>
          </w:p>
        </w:tc>
      </w:tr>
      <w:tr>
        <w:trPr>
          <w:trHeight w:val="45" w:hRule="atLeast"/>
        </w:trPr>
        <w:tc>
          <w:tcPr>
            <w:tcW w:w="342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ризика од сиромаштва код запослених, у %</w:t>
            </w:r>
          </w:p>
        </w:tc>
        <w:tc>
          <w:tcPr>
            <w:tcW w:w="113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SILC</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9,2%</w:t>
            </w:r>
          </w:p>
        </w:tc>
        <w:tc>
          <w:tcPr>
            <w:tcW w:w="1030"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6,3%</w:t>
            </w:r>
          </w:p>
        </w:tc>
        <w:tc>
          <w:tcPr>
            <w:tcW w:w="3781"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4,7%</w:t>
            </w:r>
          </w:p>
        </w:tc>
      </w:tr>
    </w:tbl>
    <w:p>
      <w:pPr>
        <w:spacing w:after="150"/>
        <w:ind w:left="0"/>
        <w:jc w:val="both"/>
      </w:pPr>
      <w:r>
        <w:rPr>
          <w:rFonts w:ascii="Verdana"/>
          <w:b w:val="false"/>
          <w:i/>
          <w:color w:val="000000"/>
          <w:sz w:val="22"/>
        </w:rPr>
        <w:t>37	Извор пројекција – Студија о положају младих у Србији, ФРЕН (2020) и Еx-ante анализа Стратегије запошљавања у РС за период од 2021. до 2026. године, Институт економских наука (2020).</w:t>
      </w:r>
    </w:p>
    <w:p>
      <w:pPr>
        <w:spacing w:after="150"/>
        <w:ind w:left="0"/>
        <w:jc w:val="both"/>
      </w:pPr>
      <w:r>
        <w:rPr>
          <w:rFonts w:ascii="Verdana"/>
          <w:b w:val="false"/>
          <w:i/>
          <w:color w:val="000000"/>
          <w:sz w:val="22"/>
        </w:rPr>
        <w:t>38	Извор пројекција – Студија о положају младих у Србији, ФРЕН (2020) и Еx-ante анализа Стратегије запошљавања у РС за период од 2021. до 2026. године, Институт економских наука (2020).</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3428"/>
        <w:gridCol w:w="2296"/>
        <w:gridCol w:w="2517"/>
        <w:gridCol w:w="1122"/>
        <w:gridCol w:w="2518"/>
        <w:gridCol w:w="2519"/>
      </w:tblGrid>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Посебни циљ 2: </w:t>
            </w:r>
            <w:r>
              <w:rPr>
                <w:rFonts w:ascii="Verdana"/>
                <w:b/>
                <w:i w:val="false"/>
                <w:color w:val="000000"/>
                <w:sz w:val="22"/>
              </w:rPr>
              <w:t>Унапређен положај незапослених лица на тржишту рада</w:t>
            </w:r>
          </w:p>
        </w:tc>
      </w:tr>
      <w:tr>
        <w:trPr>
          <w:trHeight w:val="45" w:hRule="atLeast"/>
        </w:trPr>
        <w:tc>
          <w:tcPr>
            <w:tcW w:w="3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Показатељи на нивоу посебног циља</w:t>
            </w:r>
          </w:p>
          <w:p>
            <w:pPr>
              <w:spacing w:after="150"/>
              <w:ind w:left="0"/>
              <w:jc w:val="left"/>
            </w:pPr>
            <w:r>
              <w:rPr>
                <w:rFonts w:ascii="Verdana"/>
                <w:b w:val="false"/>
                <w:i w:val="false"/>
                <w:color w:val="000000"/>
                <w:sz w:val="22"/>
              </w:rPr>
              <w:t>(показатељ исхода)</w:t>
            </w:r>
          </w:p>
        </w:tc>
        <w:tc>
          <w:tcPr>
            <w:tcW w:w="22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w:t>
            </w:r>
          </w:p>
        </w:tc>
        <w:tc>
          <w:tcPr>
            <w:tcW w:w="11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w:t>
            </w:r>
          </w:p>
        </w:tc>
        <w:tc>
          <w:tcPr>
            <w:tcW w:w="25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p>
            <w:pPr>
              <w:spacing w:after="150"/>
              <w:ind w:left="0"/>
              <w:jc w:val="left"/>
            </w:pPr>
            <w:r>
              <w:rPr>
                <w:rFonts w:ascii="Verdana"/>
                <w:b w:val="false"/>
                <w:i w:val="false"/>
                <w:color w:val="000000"/>
                <w:sz w:val="22"/>
              </w:rPr>
              <w:t>у 2023.</w:t>
            </w:r>
          </w:p>
        </w:tc>
        <w:tc>
          <w:tcPr>
            <w:tcW w:w="25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p>
            <w:pPr>
              <w:spacing w:after="150"/>
              <w:ind w:left="0"/>
              <w:jc w:val="left"/>
            </w:pPr>
            <w:r>
              <w:rPr>
                <w:rFonts w:ascii="Verdana"/>
                <w:b w:val="false"/>
                <w:i w:val="false"/>
                <w:color w:val="000000"/>
                <w:sz w:val="22"/>
              </w:rPr>
              <w:t>у 2026.</w:t>
            </w:r>
          </w:p>
        </w:tc>
      </w:tr>
      <w:tr>
        <w:trPr>
          <w:trHeight w:val="45" w:hRule="atLeast"/>
        </w:trPr>
        <w:tc>
          <w:tcPr>
            <w:tcW w:w="3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Стопа дугорочне незапослености, у %</w:t>
            </w:r>
          </w:p>
          <w:p>
            <w:pPr>
              <w:spacing w:after="150"/>
              <w:ind w:left="0"/>
              <w:jc w:val="left"/>
            </w:pPr>
            <w:r>
              <w:rPr>
                <w:rFonts w:ascii="Verdana"/>
                <w:b w:val="false"/>
                <w:i w:val="false"/>
                <w:color w:val="000000"/>
                <w:sz w:val="22"/>
              </w:rPr>
              <w:t>(15+)</w:t>
            </w:r>
          </w:p>
        </w:tc>
        <w:tc>
          <w:tcPr>
            <w:tcW w:w="22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6,1%</w:t>
            </w:r>
          </w:p>
        </w:tc>
        <w:tc>
          <w:tcPr>
            <w:tcW w:w="11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3,2%</w:t>
            </w:r>
          </w:p>
        </w:tc>
        <w:tc>
          <w:tcPr>
            <w:tcW w:w="25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1,9%</w:t>
            </w:r>
          </w:p>
        </w:tc>
      </w:tr>
      <w:tr>
        <w:trPr>
          <w:trHeight w:val="45" w:hRule="atLeast"/>
        </w:trPr>
        <w:tc>
          <w:tcPr>
            <w:tcW w:w="3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Платни јаз између мушкараца и жена по старосним групама, у %</w:t>
            </w:r>
          </w:p>
          <w:p>
            <w:pPr>
              <w:spacing w:after="150"/>
              <w:ind w:left="0"/>
              <w:jc w:val="left"/>
            </w:pPr>
            <w:r>
              <w:rPr>
                <w:rFonts w:ascii="Verdana"/>
                <w:b w:val="false"/>
                <w:i w:val="false"/>
                <w:color w:val="000000"/>
                <w:sz w:val="22"/>
              </w:rPr>
              <w:t>(15+, 15–29)</w:t>
            </w:r>
          </w:p>
        </w:tc>
        <w:tc>
          <w:tcPr>
            <w:tcW w:w="22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Истраживање о зарадама засновано на подацима Пореске управе, односно пореске пријаве за порез по одбитку (ППП-ПД)</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10,6%</w:t>
            </w:r>
          </w:p>
          <w:p>
            <w:pPr>
              <w:spacing w:after="150"/>
              <w:ind w:left="0"/>
              <w:jc w:val="left"/>
            </w:pPr>
            <w:r>
              <w:rPr>
                <w:rFonts w:ascii="Verdana"/>
                <w:b w:val="false"/>
                <w:i w:val="false"/>
                <w:color w:val="000000"/>
                <w:sz w:val="22"/>
              </w:rPr>
              <w:t>(15–29) 5,4%</w:t>
            </w:r>
          </w:p>
        </w:tc>
        <w:tc>
          <w:tcPr>
            <w:tcW w:w="11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9,5%</w:t>
            </w:r>
          </w:p>
          <w:p>
            <w:pPr>
              <w:spacing w:after="150"/>
              <w:ind w:left="0"/>
              <w:jc w:val="left"/>
            </w:pPr>
            <w:r>
              <w:rPr>
                <w:rFonts w:ascii="Verdana"/>
                <w:b w:val="false"/>
                <w:i w:val="false"/>
                <w:color w:val="000000"/>
                <w:sz w:val="22"/>
              </w:rPr>
              <w:t>(15–29) 5,6%</w:t>
            </w:r>
          </w:p>
        </w:tc>
        <w:tc>
          <w:tcPr>
            <w:tcW w:w="25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 8,7%</w:t>
            </w:r>
          </w:p>
          <w:p>
            <w:pPr>
              <w:spacing w:after="150"/>
              <w:ind w:left="0"/>
              <w:jc w:val="left"/>
            </w:pPr>
            <w:r>
              <w:rPr>
                <w:rFonts w:ascii="Verdana"/>
                <w:b w:val="false"/>
                <w:i w:val="false"/>
                <w:color w:val="000000"/>
                <w:sz w:val="22"/>
              </w:rPr>
              <w:t>(15–29) 5,0%</w:t>
            </w:r>
          </w:p>
        </w:tc>
      </w:tr>
      <w:tr>
        <w:trPr>
          <w:trHeight w:val="45" w:hRule="atLeast"/>
        </w:trPr>
        <w:tc>
          <w:tcPr>
            <w:tcW w:w="3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Стопа </w:t>
            </w:r>
            <w:r>
              <w:rPr>
                <w:rFonts w:ascii="Verdana"/>
                <w:b w:val="false"/>
                <w:i/>
                <w:color w:val="000000"/>
                <w:sz w:val="22"/>
              </w:rPr>
              <w:t>NEET</w:t>
            </w:r>
            <w:r>
              <w:rPr>
                <w:rFonts w:ascii="Verdana"/>
                <w:b w:val="false"/>
                <w:i w:val="false"/>
                <w:color w:val="000000"/>
                <w:sz w:val="22"/>
              </w:rPr>
              <w:t>, у %</w:t>
            </w:r>
          </w:p>
          <w:p>
            <w:pPr>
              <w:spacing w:after="150"/>
              <w:ind w:left="0"/>
              <w:jc w:val="left"/>
            </w:pPr>
            <w:r>
              <w:rPr>
                <w:rFonts w:ascii="Verdana"/>
                <w:b w:val="false"/>
                <w:i w:val="false"/>
                <w:color w:val="000000"/>
                <w:sz w:val="22"/>
              </w:rPr>
              <w:t>(15–29)</w:t>
            </w:r>
          </w:p>
        </w:tc>
        <w:tc>
          <w:tcPr>
            <w:tcW w:w="22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 РЗС</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18,9%</w:t>
            </w:r>
          </w:p>
        </w:tc>
        <w:tc>
          <w:tcPr>
            <w:tcW w:w="11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15,7%</w:t>
            </w:r>
          </w:p>
        </w:tc>
        <w:tc>
          <w:tcPr>
            <w:tcW w:w="25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12,8%</w:t>
            </w:r>
          </w:p>
        </w:tc>
      </w:tr>
      <w:tr>
        <w:trPr>
          <w:trHeight w:val="45" w:hRule="atLeast"/>
        </w:trPr>
        <w:tc>
          <w:tcPr>
            <w:tcW w:w="3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дугорочно незапослених који су запослени са евиденције НСЗ у укупном броју дугорочно незапослених на евиденцији НСЗ, у %</w:t>
            </w:r>
          </w:p>
        </w:tc>
        <w:tc>
          <w:tcPr>
            <w:tcW w:w="22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НСЗ</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23,1%</w:t>
            </w:r>
          </w:p>
        </w:tc>
        <w:tc>
          <w:tcPr>
            <w:tcW w:w="11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5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29%</w:t>
            </w:r>
          </w:p>
        </w:tc>
        <w:tc>
          <w:tcPr>
            <w:tcW w:w="25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33%</w:t>
            </w:r>
          </w:p>
        </w:tc>
      </w:tr>
      <w:tr>
        <w:trPr>
          <w:trHeight w:val="45" w:hRule="atLeast"/>
        </w:trPr>
        <w:tc>
          <w:tcPr>
            <w:tcW w:w="342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Ефекат финансијских мера на запошљавање (на 180-ти дан по изласку из мере/завршетку уговорне обавезе), у %</w:t>
            </w:r>
          </w:p>
        </w:tc>
        <w:tc>
          <w:tcPr>
            <w:tcW w:w="2296"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Извештај НСЗ</w:t>
            </w:r>
          </w:p>
        </w:tc>
        <w:tc>
          <w:tcPr>
            <w:tcW w:w="251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60%</w:t>
            </w:r>
          </w:p>
        </w:tc>
        <w:tc>
          <w:tcPr>
            <w:tcW w:w="1122"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w:t>
            </w:r>
            <w:r>
              <w:rPr>
                <w:rFonts w:ascii="Verdana"/>
                <w:b w:val="false"/>
                <w:i w:val="false"/>
                <w:color w:val="000000"/>
                <w:sz w:val="22"/>
                <w:vertAlign w:val="superscript"/>
              </w:rPr>
              <w:t>39</w:t>
            </w:r>
          </w:p>
        </w:tc>
        <w:tc>
          <w:tcPr>
            <w:tcW w:w="251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71%</w:t>
            </w:r>
          </w:p>
        </w:tc>
        <w:tc>
          <w:tcPr>
            <w:tcW w:w="251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75%</w:t>
            </w:r>
          </w:p>
        </w:tc>
      </w:tr>
    </w:tbl>
    <w:p>
      <w:pPr>
        <w:spacing w:after="150"/>
        <w:ind w:left="0"/>
        <w:jc w:val="left"/>
      </w:pPr>
      <w:r>
        <w:rPr>
          <w:rFonts w:ascii="Verdana"/>
          <w:b w:val="false"/>
          <w:i w:val="false"/>
          <w:color w:val="000000"/>
          <w:sz w:val="22"/>
        </w:rPr>
        <w:t>39	Просек 2016/2017/2018.</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2649"/>
        <w:gridCol w:w="1524"/>
        <w:gridCol w:w="2125"/>
        <w:gridCol w:w="1899"/>
        <w:gridCol w:w="2125"/>
        <w:gridCol w:w="4078"/>
      </w:tblGrid>
      <w:tr>
        <w:trPr>
          <w:trHeight w:val="45" w:hRule="atLeast"/>
        </w:trPr>
        <w:tc>
          <w:tcPr>
            <w:tcW w:w="0" w:type="auto"/>
            <w:gridSpan w:val="6"/>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 xml:space="preserve">Посебни циљ 3: </w:t>
            </w:r>
            <w:r>
              <w:rPr>
                <w:rFonts w:ascii="Verdana"/>
                <w:b/>
                <w:i w:val="false"/>
                <w:color w:val="000000"/>
                <w:sz w:val="22"/>
              </w:rPr>
              <w:t>Унапређен институционални оквир за политику запошљавања</w:t>
            </w:r>
          </w:p>
        </w:tc>
      </w:tr>
      <w:tr>
        <w:trPr>
          <w:trHeight w:val="45" w:hRule="atLeast"/>
        </w:trPr>
        <w:tc>
          <w:tcPr>
            <w:tcW w:w="26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Показатељи на нивоу посебног циља</w:t>
            </w:r>
          </w:p>
          <w:p>
            <w:pPr>
              <w:spacing w:after="150"/>
              <w:ind w:left="0"/>
              <w:jc w:val="left"/>
            </w:pPr>
            <w:r>
              <w:rPr>
                <w:rFonts w:ascii="Verdana"/>
                <w:b w:val="false"/>
                <w:i w:val="false"/>
                <w:color w:val="000000"/>
                <w:sz w:val="22"/>
              </w:rPr>
              <w:t>(показатељ исхода)</w:t>
            </w:r>
          </w:p>
        </w:tc>
        <w:tc>
          <w:tcPr>
            <w:tcW w:w="15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Извор провере</w:t>
            </w:r>
          </w:p>
        </w:tc>
        <w:tc>
          <w:tcPr>
            <w:tcW w:w="21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Почетна вредност</w:t>
            </w:r>
          </w:p>
        </w:tc>
        <w:tc>
          <w:tcPr>
            <w:tcW w:w="1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Базна година</w:t>
            </w:r>
          </w:p>
        </w:tc>
        <w:tc>
          <w:tcPr>
            <w:tcW w:w="21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w:t>
            </w:r>
          </w:p>
          <w:p>
            <w:pPr>
              <w:spacing w:after="150"/>
              <w:ind w:left="0"/>
              <w:jc w:val="left"/>
            </w:pPr>
            <w:r>
              <w:rPr>
                <w:rFonts w:ascii="Verdana"/>
                <w:b w:val="false"/>
                <w:i w:val="false"/>
                <w:color w:val="000000"/>
                <w:sz w:val="22"/>
              </w:rPr>
              <w:t>у 2023.</w:t>
            </w:r>
          </w:p>
        </w:tc>
        <w:tc>
          <w:tcPr>
            <w:tcW w:w="4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Циљна вредност у 2026.</w:t>
            </w:r>
          </w:p>
        </w:tc>
      </w:tr>
      <w:tr>
        <w:trPr>
          <w:trHeight w:val="45" w:hRule="atLeast"/>
        </w:trPr>
        <w:tc>
          <w:tcPr>
            <w:tcW w:w="26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Преговарачко поглавље 19 – Социјална политика и запошљавање</w:t>
            </w:r>
          </w:p>
        </w:tc>
        <w:tc>
          <w:tcPr>
            <w:tcW w:w="15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Релевантна документа из процеса преговора о приступању ЕУ</w:t>
            </w:r>
          </w:p>
        </w:tc>
        <w:tc>
          <w:tcPr>
            <w:tcW w:w="21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Умерен напредак</w:t>
            </w:r>
          </w:p>
        </w:tc>
        <w:tc>
          <w:tcPr>
            <w:tcW w:w="1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2020.</w:t>
            </w:r>
          </w:p>
        </w:tc>
        <w:tc>
          <w:tcPr>
            <w:tcW w:w="21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Умерен напредак</w:t>
            </w:r>
          </w:p>
        </w:tc>
        <w:tc>
          <w:tcPr>
            <w:tcW w:w="4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Испуњени услови за чланство у ЕУ</w:t>
            </w:r>
          </w:p>
          <w:p>
            <w:pPr>
              <w:spacing w:after="150"/>
              <w:ind w:left="0"/>
              <w:jc w:val="left"/>
            </w:pPr>
            <w:r>
              <w:rPr>
                <w:rFonts w:ascii="Verdana"/>
                <w:b w:val="false"/>
                <w:i w:val="false"/>
                <w:color w:val="000000"/>
                <w:sz w:val="22"/>
              </w:rPr>
              <w:t>(у 2024)</w:t>
            </w:r>
          </w:p>
        </w:tc>
      </w:tr>
      <w:tr>
        <w:trPr>
          <w:trHeight w:val="45" w:hRule="atLeast"/>
        </w:trPr>
        <w:tc>
          <w:tcPr>
            <w:tcW w:w="264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Удео издвајања за мере АПЗ</w:t>
            </w:r>
          </w:p>
          <w:p>
            <w:pPr>
              <w:spacing w:after="150"/>
              <w:ind w:left="0"/>
              <w:jc w:val="left"/>
            </w:pPr>
            <w:r>
              <w:rPr>
                <w:rFonts w:ascii="Verdana"/>
                <w:b w:val="false"/>
                <w:i w:val="false"/>
                <w:color w:val="000000"/>
                <w:sz w:val="22"/>
              </w:rPr>
              <w:t>у БДП, у %</w:t>
            </w:r>
          </w:p>
        </w:tc>
        <w:tc>
          <w:tcPr>
            <w:tcW w:w="1524"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МФ</w:t>
            </w:r>
          </w:p>
        </w:tc>
        <w:tc>
          <w:tcPr>
            <w:tcW w:w="21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0,08%</w:t>
            </w:r>
          </w:p>
        </w:tc>
        <w:tc>
          <w:tcPr>
            <w:tcW w:w="1899"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2019.</w:t>
            </w:r>
          </w:p>
        </w:tc>
        <w:tc>
          <w:tcPr>
            <w:tcW w:w="2125"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0,14%</w:t>
            </w:r>
          </w:p>
        </w:tc>
        <w:tc>
          <w:tcPr>
            <w:tcW w:w="4078"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0,2% (у 2026)</w:t>
            </w:r>
          </w:p>
        </w:tc>
      </w:tr>
    </w:tbl>
    <w:p>
      <w:pPr>
        <w:spacing w:after="120"/>
        <w:ind w:left="0"/>
        <w:jc w:val="center"/>
      </w:pPr>
      <w:r>
        <w:rPr>
          <w:rFonts w:ascii="Verdana"/>
          <w:b/>
          <w:i w:val="false"/>
          <w:color w:val="000000"/>
          <w:sz w:val="22"/>
        </w:rPr>
        <w:t>X. СКРАЋЕНИЦЕ</w:t>
      </w:r>
    </w:p>
    <w:tbl>
      <w:tblPr>
        <w:tblW w:w="0" w:type="auto"/>
        <w:tblCellSpacing w:w="0" w:type="auto"/>
        <w:tblInd w:w="115" w:type="dxa"/>
        <w:tblBorders>
          <w:top w:val="single" w:color="000000" w:sz="8"/>
          <w:left w:val="single" w:color="000000" w:sz="8"/>
          <w:bottom w:val="single" w:color="000000" w:sz="8"/>
          <w:right w:val="single" w:color="000000" w:sz="8"/>
          <w:insideH w:val="none"/>
          <w:insideV w:val="none"/>
        </w:tblBorders>
      </w:tblPr>
      <w:tblGrid>
        <w:gridCol w:w="5537"/>
        <w:gridCol w:w="8863"/>
      </w:tblGrid>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АПЗ</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Активна политика запошљавања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АРС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Анкета о радној снази</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БДП</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Бруто домаћи производ</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БОШ</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Београдска отворена школа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ГИЗ</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Немачка организација за међународну сарадњу</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ЕУ</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Европска унија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ЗУОВ</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Завод за унапређивање образовања и васпитања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ИПА</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Инструмент за предприступну помоћ</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ЈЛС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Јединица локалне самоуправе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ЈПОА</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Јавно признати организатори активности образовања одраслих</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КВиС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Каријерно вођење и саветовање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МЕИ</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за европске интеграције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МОР</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Међународна организација рада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МОС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омладине и спорта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привреде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МПНТР</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просвете, науке и технолошког развоја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МРЗБСП</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за рад, запошљавање, борачка и социјална питања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МФ</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Министарство финансија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НАЈУ</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академија за јавну управу</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NЕЕТ</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Лица која нису запослена и нису у образовању и обуци</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НОКС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Национални оквир квалификацијa Србије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НСКЗ</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стандардна класификација занимања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НСЗ</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Национална служба за запошљавање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НСП</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Новчана социјална помоћ</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ОЈ</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Организациона јединица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ОСИ</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Особа са инвалидитетом</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ОЦД</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Организације цивилног друштва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ППУ</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Признавање претходног учења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ПКС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Привредна комора Србије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Развојна агенција Србије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РЗС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завод за статистику</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Република Србија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РФЗО</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фонд за здравствено осигурање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РФПИО</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Републички фонд за пензијско и инвалидско осигурање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РCC</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Регионални савет за сарадњу</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СДЦ</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Швајцарска агенција за развој и сарадњу</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СССС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Савез самосталних синдиката Србије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УГС „Независностˮ</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Уједињени грански синдикат „Независностˮ</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УПС</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Унија послодаваца Србије</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УНДП</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Програм Уједињених нација за развој</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ФООО</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Функционално основно образовање одраслих</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ЦРОСО</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Централни регистар обавезног социјалног осигурања</w:t>
            </w:r>
          </w:p>
        </w:tc>
      </w:tr>
      <w:tr>
        <w:trPr>
          <w:trHeight w:val="45" w:hRule="atLeast"/>
        </w:trPr>
        <w:tc>
          <w:tcPr>
            <w:tcW w:w="5537"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ЦСР</w:t>
            </w:r>
          </w:p>
        </w:tc>
        <w:tc>
          <w:tcPr>
            <w:tcW w:w="8863" w:type="dxa"/>
            <w:tcBorders>
              <w:top w:val="single" w:color="000000" w:sz="8"/>
              <w:left w:val="single" w:color="000000" w:sz="8"/>
              <w:bottom w:val="single" w:color="000000" w:sz="8"/>
              <w:right w:val="single" w:color="000000" w:sz="8"/>
            </w:tcBorders>
            <w:vAlign w:val="center"/>
          </w:tcPr>
          <w:p>
            <w:pPr>
              <w:spacing w:after="150"/>
              <w:ind w:left="0"/>
              <w:jc w:val="left"/>
            </w:pPr>
            <w:r>
              <w:rPr>
                <w:rFonts w:ascii="Verdana"/>
                <w:b w:val="false"/>
                <w:i w:val="false"/>
                <w:color w:val="000000"/>
                <w:sz w:val="22"/>
              </w:rPr>
              <w:t>Центар за социјални рад</w:t>
            </w:r>
          </w:p>
        </w:tc>
      </w:tr>
    </w:tbl>
    <w:p>
      <w:pPr>
        <w:spacing w:after="120"/>
        <w:ind w:left="0"/>
        <w:jc w:val="center"/>
      </w:pPr>
      <w:r>
        <w:rPr>
          <w:rFonts w:ascii="Verdana"/>
          <w:b/>
          <w:i w:val="false"/>
          <w:color w:val="000000"/>
          <w:sz w:val="22"/>
        </w:rPr>
        <w:t>XI. ЗАВРШНИ ДЕО</w:t>
      </w:r>
    </w:p>
    <w:p>
      <w:pPr>
        <w:spacing w:after="150"/>
        <w:ind w:left="0"/>
        <w:jc w:val="left"/>
      </w:pPr>
      <w:r>
        <w:rPr>
          <w:rFonts w:ascii="Verdana"/>
          <w:b w:val="false"/>
          <w:i w:val="false"/>
          <w:color w:val="000000"/>
          <w:sz w:val="22"/>
        </w:rPr>
        <w:t>Овај акциони план објавити на интернет страници Владе, на порталу е-Управа и на интернет страници Министарства за рад, запошљавање, борачка и социјална питања, у року од седам радних дана од дана усвајања.</w:t>
      </w:r>
    </w:p>
    <w:p>
      <w:pPr>
        <w:spacing w:after="150"/>
        <w:ind w:left="0"/>
        <w:jc w:val="left"/>
      </w:pPr>
      <w:r>
        <w:rPr>
          <w:rFonts w:ascii="Verdana"/>
          <w:b w:val="false"/>
          <w:i w:val="false"/>
          <w:color w:val="000000"/>
          <w:sz w:val="22"/>
        </w:rPr>
        <w:t>Овај акциони план објавити у „Службеном гласнику Републике Србије”.</w:t>
      </w:r>
    </w:p>
    <w:p>
      <w:pPr>
        <w:spacing w:after="150"/>
        <w:ind w:left="0"/>
        <w:jc w:val="right"/>
      </w:pPr>
      <w:r>
        <w:rPr>
          <w:rFonts w:ascii="Verdana"/>
          <w:b w:val="false"/>
          <w:i w:val="false"/>
          <w:color w:val="000000"/>
          <w:sz w:val="22"/>
        </w:rPr>
        <w:t>05 број 101-2332/2021</w:t>
      </w:r>
    </w:p>
    <w:p>
      <w:pPr>
        <w:spacing w:after="150"/>
        <w:ind w:left="0"/>
        <w:jc w:val="right"/>
      </w:pPr>
      <w:r>
        <w:rPr>
          <w:rFonts w:ascii="Verdana"/>
          <w:b w:val="false"/>
          <w:i w:val="false"/>
          <w:color w:val="000000"/>
          <w:sz w:val="22"/>
        </w:rPr>
        <w:t>У Београду, 18. мартa 2021. године</w:t>
      </w:r>
    </w:p>
    <w:p>
      <w:pPr>
        <w:spacing w:after="150"/>
        <w:ind w:left="0"/>
        <w:jc w:val="right"/>
      </w:pPr>
      <w:r>
        <w:rPr>
          <w:rFonts w:ascii="Verdana"/>
          <w:b/>
          <w:i w:val="false"/>
          <w:color w:val="000000"/>
          <w:sz w:val="22"/>
        </w:rPr>
        <w:t>Влада</w:t>
      </w:r>
    </w:p>
    <w:p>
      <w:pPr>
        <w:spacing w:after="150"/>
        <w:ind w:left="0"/>
        <w:jc w:val="right"/>
      </w:pPr>
      <w:r>
        <w:rPr>
          <w:rFonts w:ascii="Verdana"/>
          <w:b w:val="false"/>
          <w:i w:val="false"/>
          <w:color w:val="000000"/>
          <w:sz w:val="22"/>
        </w:rPr>
        <w:t>Председник,</w:t>
      </w:r>
    </w:p>
    <w:p>
      <w:pPr>
        <w:spacing w:after="150"/>
        <w:ind w:left="0"/>
        <w:jc w:val="right"/>
      </w:pPr>
      <w:r>
        <w:rPr>
          <w:rFonts w:ascii="Verdana"/>
          <w:b/>
          <w:i w:val="false"/>
          <w:color w:val="000000"/>
          <w:sz w:val="22"/>
        </w:rPr>
        <w:t>Ана Брнабић,</w:t>
      </w:r>
      <w:r>
        <w:rPr>
          <w:rFonts w:ascii="Verdana"/>
          <w:b w:val="false"/>
          <w:i w:val="false"/>
          <w:color w:val="000000"/>
          <w:sz w:val="22"/>
        </w:rPr>
        <w:t xml:space="preserve"> с.р.</w:t>
      </w:r>
    </w:p>
    <w:sectPr>
      <w:pgSz w:w="11907" w:h="16839" w:code="9"/>
      <w:pgMar w:top="1440" w:right="1440" w:bottom="1440" w:left="1440"/>
    </w:sectPr>
  </w:body>
</w:document>
</file>

<file path=word/numbering.xml><?xml version="1.0" encoding="utf-8"?>
<w:numbering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r="http://schemas.openxmlformats.org/officeDocument/2006/relationships"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7="urn:schemas-microsoft-com:office:excel" xmlns:o="urn:schemas-microsoft-com:office:office" xmlns:v="urn:schemas-microsoft-com:vm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ode="External" Target="http://www.pravno-informacioni-sistem.rs/" Type="http://schemas.openxmlformats.org/officeDocument/2006/relationships/hyperlink" Id="rId3"/><Relationship TargetMode="External" Target="http://www.pravno-informacioni-sistem.rs/SlGlasnikPortal/prilozi/Tabela-Akcionog-plana.pdf&amp;doctype=reg&amp;x-filename=true&amp;regactid=431938" Type="http://schemas.openxmlformats.org/officeDocument/2006/relationships/hyperlink" Id="rId4"/></Relationships>
</file>

<file path=docProps/app.xml><?xml version="1.0" encoding="utf-8"?>
<properties:Properties xmlns:propertie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terms="http://purl.org/dc/terms/" xmlns:dc="http://purl.org/dc/elements/1.1/"/>
</file>