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24E1" w:rsidRDefault="00943B3E">
      <w:pPr>
        <w:spacing w:after="150"/>
      </w:pPr>
      <w:bookmarkStart w:id="0" w:name="_GoBack"/>
      <w:bookmarkEnd w:id="0"/>
      <w:r>
        <w:rPr>
          <w:rFonts w:ascii="Arial"/>
          <w:color w:val="000000"/>
        </w:rPr>
        <w:t>﻿</w:t>
      </w:r>
      <w:r>
        <w:rPr>
          <w:rFonts w:ascii="Arial"/>
          <w:color w:val="000000"/>
        </w:rPr>
        <w:t xml:space="preserve">     </w:t>
      </w:r>
      <w:r>
        <w:rPr>
          <w:color w:val="000000"/>
        </w:rPr>
        <w:t xml:space="preserve">Преузето са </w:t>
      </w:r>
      <w:hyperlink r:id="rId4">
        <w:r>
          <w:rPr>
            <w:rStyle w:val="Hyperlink"/>
            <w:color w:val="337AB7"/>
          </w:rPr>
          <w:t>www.pravno-informacioni-sistem.rs</w:t>
        </w:r>
      </w:hyperlink>
    </w:p>
    <w:p w:rsidR="001E24E1" w:rsidRDefault="00943B3E">
      <w:pPr>
        <w:spacing w:after="150"/>
      </w:pPr>
      <w:r>
        <w:rPr>
          <w:color w:val="000000"/>
        </w:rPr>
        <w:t>На основу члана 38. став 1. Закона о планском систему („Службени гласник РС”, број 30/18),</w:t>
      </w:r>
    </w:p>
    <w:p w:rsidR="001E24E1" w:rsidRDefault="00943B3E">
      <w:pPr>
        <w:spacing w:after="150"/>
      </w:pPr>
      <w:r>
        <w:rPr>
          <w:color w:val="000000"/>
        </w:rPr>
        <w:t>Влада доноси</w:t>
      </w:r>
    </w:p>
    <w:p w:rsidR="001E24E1" w:rsidRDefault="00943B3E">
      <w:pPr>
        <w:spacing w:after="225"/>
        <w:jc w:val="center"/>
      </w:pPr>
      <w:r>
        <w:rPr>
          <w:b/>
          <w:color w:val="000000"/>
        </w:rPr>
        <w:t>СТРАТЕГИЈУ</w:t>
      </w:r>
    </w:p>
    <w:p w:rsidR="001E24E1" w:rsidRDefault="00943B3E">
      <w:pPr>
        <w:spacing w:after="225"/>
        <w:jc w:val="center"/>
      </w:pPr>
      <w:r>
        <w:rPr>
          <w:b/>
          <w:color w:val="000000"/>
        </w:rPr>
        <w:t xml:space="preserve">безбедности и здравља на </w:t>
      </w:r>
      <w:r>
        <w:rPr>
          <w:b/>
          <w:color w:val="000000"/>
        </w:rPr>
        <w:t>раду у Републици Србији за период од 2018. до 2022. године са Акционим планом за њено спровођење</w:t>
      </w:r>
    </w:p>
    <w:p w:rsidR="001E24E1" w:rsidRDefault="00943B3E">
      <w:pPr>
        <w:spacing w:after="0"/>
        <w:jc w:val="center"/>
      </w:pPr>
      <w:r>
        <w:rPr>
          <w:color w:val="000000"/>
        </w:rPr>
        <w:t>"Службени гласник РС", број 96 од 11. децембра 2018.</w:t>
      </w:r>
    </w:p>
    <w:p w:rsidR="001E24E1" w:rsidRDefault="00943B3E">
      <w:pPr>
        <w:spacing w:after="120"/>
        <w:jc w:val="center"/>
      </w:pPr>
      <w:r>
        <w:rPr>
          <w:color w:val="000000"/>
        </w:rPr>
        <w:t>1. УВОД</w:t>
      </w:r>
    </w:p>
    <w:p w:rsidR="001E24E1" w:rsidRDefault="00943B3E">
      <w:pPr>
        <w:spacing w:after="150"/>
      </w:pPr>
      <w:r>
        <w:rPr>
          <w:color w:val="000000"/>
        </w:rPr>
        <w:t xml:space="preserve">Стратегија безбедности и здравља на раду у Републици Србији за период од 2018. до 2022. године са </w:t>
      </w:r>
      <w:r>
        <w:rPr>
          <w:color w:val="000000"/>
        </w:rPr>
        <w:t xml:space="preserve">Акционим планом за њено спровођење (у даљем тексту: Стратегија) је национални програм Владе којим се на целовит начин утврђује развој безбедности и здравља на раду. Циљ Стратегије је стварање безбедне и здраве радне средине за преко два милиона запослених </w:t>
      </w:r>
      <w:r>
        <w:rPr>
          <w:color w:val="000000"/>
        </w:rPr>
        <w:t>у Републици Србији који се заснива на посвећености и активностима Министарства за рад, запошљавање, борачка и социјална питања, других министарстава, репрезентативних организација запослених и послодаваца, цивилног друштва и образовних установа са циљем об</w:t>
      </w:r>
      <w:r>
        <w:rPr>
          <w:color w:val="000000"/>
        </w:rPr>
        <w:t>езбеђивања безбедних и здравих услова на раду, узимајући у обзир промене на раду и појаву нових ризика и ризика у настајању.</w:t>
      </w:r>
    </w:p>
    <w:p w:rsidR="001E24E1" w:rsidRDefault="00943B3E">
      <w:pPr>
        <w:spacing w:after="150"/>
      </w:pPr>
      <w:r>
        <w:rPr>
          <w:color w:val="000000"/>
        </w:rPr>
        <w:t xml:space="preserve">Стратегија одржава континуитет и наслања се на приоритете Стратегије безбедности и здравља на раду у Републици Србији за период од </w:t>
      </w:r>
      <w:r>
        <w:rPr>
          <w:color w:val="000000"/>
        </w:rPr>
        <w:t>2013. до 2017. године и заснована је на Извештају о спровођењу те стратегије.</w:t>
      </w:r>
    </w:p>
    <w:p w:rsidR="001E24E1" w:rsidRDefault="00943B3E">
      <w:pPr>
        <w:spacing w:after="150"/>
      </w:pPr>
      <w:r>
        <w:rPr>
          <w:color w:val="000000"/>
        </w:rPr>
        <w:t xml:space="preserve">Безбедност и здравље на раду је право зајемчено Уставом Републике Србије према коме свако има право на поштовање достојанства своје личности на раду, безбедне и здраве услове на </w:t>
      </w:r>
      <w:r>
        <w:rPr>
          <w:color w:val="000000"/>
        </w:rPr>
        <w:t>раду, потребну заштиту на раду и нико се ових права не може одрећи. Женама, омладини и особама са инвалидитетом омогућују се посебна права безбедности и здравља на раду и посебни услови рада, у складу са законом.</w:t>
      </w:r>
    </w:p>
    <w:p w:rsidR="001E24E1" w:rsidRDefault="00943B3E">
      <w:pPr>
        <w:spacing w:after="150"/>
      </w:pPr>
      <w:r>
        <w:rPr>
          <w:color w:val="000000"/>
        </w:rPr>
        <w:t>Безбедност и здравље на раду има за циљ про</w:t>
      </w:r>
      <w:r>
        <w:rPr>
          <w:color w:val="000000"/>
        </w:rPr>
        <w:t>моцију и одржавање највишег степена физичког, менталног и социјалног благостања запослених свих занимања, превенцију оштећења здравља запослених чије је здравље нарушено условима рада, заштиту запослених од ризика насталих услед чинилаца штетних по здравље</w:t>
      </w:r>
      <w:r>
        <w:rPr>
          <w:color w:val="000000"/>
        </w:rPr>
        <w:t>, рад на радном месту и у радној средини који су прилагођени физиолошким и психолошким способностима запослених. Укратко, циљ је прилагођавање посла запосленом и сваког запосленог његовом послу.</w:t>
      </w:r>
    </w:p>
    <w:p w:rsidR="001E24E1" w:rsidRDefault="00943B3E">
      <w:pPr>
        <w:spacing w:after="150"/>
      </w:pPr>
      <w:r>
        <w:rPr>
          <w:color w:val="000000"/>
        </w:rPr>
        <w:t>Успостављени систем безбедности и здравља на раду ствара безб</w:t>
      </w:r>
      <w:r>
        <w:rPr>
          <w:color w:val="000000"/>
        </w:rPr>
        <w:t xml:space="preserve">едну и здраву радну средину која омогућава запосленима да продуктивно раде до </w:t>
      </w:r>
      <w:r>
        <w:rPr>
          <w:color w:val="000000"/>
        </w:rPr>
        <w:lastRenderedPageBreak/>
        <w:t>одласка у пензију. Посао који запослени обављају не треба да буде организован на такав начин да доведе до оштећења њиховог здравља.</w:t>
      </w:r>
    </w:p>
    <w:p w:rsidR="001E24E1" w:rsidRDefault="00943B3E">
      <w:pPr>
        <w:spacing w:after="150"/>
      </w:pPr>
      <w:r>
        <w:rPr>
          <w:color w:val="000000"/>
        </w:rPr>
        <w:t>Безбедност и здравље на раду доприноси повећањ</w:t>
      </w:r>
      <w:r>
        <w:rPr>
          <w:color w:val="000000"/>
        </w:rPr>
        <w:t>у продуктивности на радном месту, подстиче економски раст, запошљавање и побољшава функционисање тржишта рада.</w:t>
      </w:r>
    </w:p>
    <w:p w:rsidR="001E24E1" w:rsidRDefault="00943B3E">
      <w:pPr>
        <w:spacing w:after="150"/>
      </w:pPr>
      <w:r>
        <w:rPr>
          <w:color w:val="000000"/>
        </w:rPr>
        <w:t>На радном месту морају се применити све мере безбедности и здравља на раду. Успостављање, развој и унапређење безбедности и здравља на раду засни</w:t>
      </w:r>
      <w:r>
        <w:rPr>
          <w:color w:val="000000"/>
        </w:rPr>
        <w:t>ва се на послодавцу лидеру и запосленима, односно Одбору за безбедност и здравље на раду који има право да учествује, буде консултован и даје предлоге о свим питањима која се односе на ову област.</w:t>
      </w:r>
    </w:p>
    <w:p w:rsidR="001E24E1" w:rsidRDefault="00943B3E">
      <w:pPr>
        <w:spacing w:after="150"/>
      </w:pPr>
      <w:r>
        <w:rPr>
          <w:color w:val="000000"/>
        </w:rPr>
        <w:t xml:space="preserve">Успешност система безбедности и здравља на раду заснива се </w:t>
      </w:r>
      <w:r>
        <w:rPr>
          <w:color w:val="000000"/>
        </w:rPr>
        <w:t>на ефикасним мерама које послодавци обезбеђују запосленима у циљу превенције повреда на раду и професионалних болести. Такође, запослени својим ставовима и понашањем утичу на сопствену и безбедност и здравље на раду осталих учесника у процесу рада, односно</w:t>
      </w:r>
      <w:r>
        <w:rPr>
          <w:color w:val="000000"/>
        </w:rPr>
        <w:t xml:space="preserve"> уживалаца права на безбедност и здравље на раду.</w:t>
      </w:r>
    </w:p>
    <w:p w:rsidR="001E24E1" w:rsidRDefault="00943B3E">
      <w:pPr>
        <w:spacing w:after="150"/>
      </w:pPr>
      <w:r>
        <w:rPr>
          <w:color w:val="000000"/>
        </w:rPr>
        <w:t>Влада Републике Србије, у сарадњи са репрезентативним организацијама запослених и послодаваца, кроз ову стратегију утврђује реалне и достижне циљеве за унапређење безбедности и здравља на раду.</w:t>
      </w:r>
    </w:p>
    <w:p w:rsidR="001E24E1" w:rsidRDefault="00943B3E">
      <w:pPr>
        <w:spacing w:after="120"/>
        <w:jc w:val="center"/>
      </w:pPr>
      <w:r>
        <w:rPr>
          <w:color w:val="000000"/>
        </w:rPr>
        <w:t xml:space="preserve">2. МИСИЈА И </w:t>
      </w:r>
      <w:r>
        <w:rPr>
          <w:color w:val="000000"/>
        </w:rPr>
        <w:t>ВИЗИЈА</w:t>
      </w:r>
    </w:p>
    <w:p w:rsidR="001E24E1" w:rsidRDefault="00943B3E">
      <w:pPr>
        <w:spacing w:after="150"/>
      </w:pPr>
      <w:r>
        <w:rPr>
          <w:color w:val="000000"/>
        </w:rPr>
        <w:t>Мисија јесте унапређење система којим се остварују безбедни и здрави радни услови, а који у највећој могућој мери обезбеђују смањење повреда на раду, професионалних болести и болести у вези са радом. Мисија је усмерена према свим привредним субјекти</w:t>
      </w:r>
      <w:r>
        <w:rPr>
          <w:color w:val="000000"/>
        </w:rPr>
        <w:t>ма стварајући претпоставке ка бољој примени прописаних мера безбедности и здравља на раду, а нарочито према високоризичним делатностима (грађевинарство, пољопривреда, шумарство и рибарство, рударство, прерађивачка индустрија, снабдевање електричном енергиј</w:t>
      </w:r>
      <w:r>
        <w:rPr>
          <w:color w:val="000000"/>
        </w:rPr>
        <w:t>ом, гасом, паром и климатизација, снабдевање водом, управљање отпадним водама, контролисање процеса уклањања отпада и сличне активности и здравствена и социјална заштитa), као и према посебно осетљивим групама запослених (труднице, млади, старији запослени</w:t>
      </w:r>
      <w:r>
        <w:rPr>
          <w:color w:val="000000"/>
        </w:rPr>
        <w:t>, особе са инвалидитетом и др.) и сарадњи са свим заинтересованим странама у систему безбедности и здравља на раду.</w:t>
      </w:r>
    </w:p>
    <w:p w:rsidR="001E24E1" w:rsidRDefault="00943B3E">
      <w:pPr>
        <w:spacing w:after="150"/>
      </w:pPr>
      <w:r>
        <w:rPr>
          <w:color w:val="000000"/>
        </w:rPr>
        <w:t>Мисија је уређење и унапређење система безбедности и здравља на раду у циљу добробити запослених и обезбеђивање безбедних радних услова кроз</w:t>
      </w:r>
      <w:r>
        <w:rPr>
          <w:color w:val="000000"/>
        </w:rPr>
        <w:t xml:space="preserve"> стално побољшање перформанси система и испуњавање законских и других захтева.</w:t>
      </w:r>
    </w:p>
    <w:p w:rsidR="001E24E1" w:rsidRDefault="00943B3E">
      <w:pPr>
        <w:spacing w:after="150"/>
      </w:pPr>
      <w:r>
        <w:rPr>
          <w:color w:val="000000"/>
        </w:rPr>
        <w:t>Визија јесте стални рад на унапређењу области безбедности и здравља на раду кроз, даље усаглашавање прописа са прописима ЕУ, као и заједнички рад послодаваца, запослених, синдик</w:t>
      </w:r>
      <w:r>
        <w:rPr>
          <w:color w:val="000000"/>
        </w:rPr>
        <w:t xml:space="preserve">ата и државе на унапређењу и подизању свести у овој области, унапређење знања и вештина, односно </w:t>
      </w:r>
      <w:r>
        <w:rPr>
          <w:color w:val="000000"/>
        </w:rPr>
        <w:lastRenderedPageBreak/>
        <w:t>успостављање културе рада и стварање предуслова добробити на раду и квалитета живота и здравља на раду. Визија је усмерена и на дужи период од спровођења ове с</w:t>
      </w:r>
      <w:r>
        <w:rPr>
          <w:color w:val="000000"/>
        </w:rPr>
        <w:t>тратегије јер се на тај начин остварују безбедни и здрави услови за рад за све запослене у Републици Србији.</w:t>
      </w:r>
    </w:p>
    <w:p w:rsidR="001E24E1" w:rsidRDefault="00943B3E">
      <w:pPr>
        <w:spacing w:after="120"/>
        <w:jc w:val="center"/>
      </w:pPr>
      <w:r>
        <w:rPr>
          <w:color w:val="000000"/>
        </w:rPr>
        <w:t>3. ПРЕГЛЕД И АНАЛИЗА ПОСТОЈЕЋЕГ СТАЊА У ОБЛАСТИ БЕЗБЕДНОСТИ И ЗДРАВЉА НА РАДУ</w:t>
      </w:r>
    </w:p>
    <w:p w:rsidR="001E24E1" w:rsidRDefault="00943B3E">
      <w:pPr>
        <w:spacing w:after="120"/>
        <w:jc w:val="center"/>
      </w:pPr>
      <w:r>
        <w:rPr>
          <w:b/>
          <w:color w:val="000000"/>
        </w:rPr>
        <w:t>3.1. Опис стања и остварени резултати</w:t>
      </w:r>
    </w:p>
    <w:p w:rsidR="001E24E1" w:rsidRDefault="00943B3E">
      <w:pPr>
        <w:spacing w:after="150"/>
      </w:pPr>
      <w:r>
        <w:rPr>
          <w:color w:val="000000"/>
        </w:rPr>
        <w:t>У периоду спровођења Стратегије</w:t>
      </w:r>
      <w:r>
        <w:rPr>
          <w:color w:val="000000"/>
        </w:rPr>
        <w:t xml:space="preserve"> безбедности и здравља на раду у Републици Србији за период од 2013. до 2017. године настављен је процес даљег усаглашавања националног законодавства са директивама ЕУ, односно обавезама које су проистекле из Преговарачког поглавља 19 – Социјална политика </w:t>
      </w:r>
      <w:r>
        <w:rPr>
          <w:color w:val="000000"/>
        </w:rPr>
        <w:t>и запошљавање. Донет је Закон о изменама и допунама Закона о безбедности и здрављу на раду („Службени гласник РС”, број 91/15), као и више подзаконских прописа којима су у национално законодавство транспоноване директиве којима се прописују превентивне мер</w:t>
      </w:r>
      <w:r>
        <w:rPr>
          <w:color w:val="000000"/>
        </w:rPr>
        <w:t>е за безбедан и здрав рад при излагању азбесту, електромагнетском пољу, коришћењу оштрих предмета који су медицинска средства у здравственој делатности, за запослене жене за време трудноће, породиље и запослене која доји дете и младих. У циљу спровођења За</w:t>
      </w:r>
      <w:r>
        <w:rPr>
          <w:color w:val="000000"/>
        </w:rPr>
        <w:t>кона о безбедности и здрављу на раду („Службени гласник РС”, бр. 101/05, 91/15 и 113/17 – др. закон) донети су правилници којима је прописан начин пружања прве помоћи, врсти средстава и опреме која мора бити обезбеђена на радном месту, начин и рокови оспос</w:t>
      </w:r>
      <w:r>
        <w:rPr>
          <w:color w:val="000000"/>
        </w:rPr>
        <w:t>обљавања запослених за пружање прве помоћи, програм усавршавања знања и друга питања у вези са усавршавањем знања лица за безбедност и здравље на раду и садржина и изглед националних признања из области безбедности и здрављу на раду. Поред претходно наведе</w:t>
      </w:r>
      <w:r>
        <w:rPr>
          <w:color w:val="000000"/>
        </w:rPr>
        <w:t>них, измењено и допуњено је више подазаконских прописа (евиденције, лиценце и стручни испити и др.) како би се обезбедило спровођење наведеног закона.</w:t>
      </w:r>
    </w:p>
    <w:p w:rsidR="001E24E1" w:rsidRDefault="00943B3E">
      <w:pPr>
        <w:spacing w:after="150"/>
      </w:pPr>
      <w:r>
        <w:rPr>
          <w:color w:val="000000"/>
        </w:rPr>
        <w:t>Кључну улогу у спровођењу надзора над применом мера безбедности и здравља на раду има Инспекторат за рад,</w:t>
      </w:r>
      <w:r>
        <w:rPr>
          <w:color w:val="000000"/>
        </w:rPr>
        <w:t xml:space="preserve"> орган у саставу Министарства за рад, запошљавање, борачка и социјална питања. Поред надзора над применом Закона о безбедности и здрављу на раду, инспекција рада врши надзор и над применом других прописа о мерама и нормативима безбедности и здравља на раду</w:t>
      </w:r>
      <w:r>
        <w:rPr>
          <w:color w:val="000000"/>
        </w:rPr>
        <w:t>, техничким мерама које се односе на безбедност и здравље на раду, стандарда и опште признатих мера у делу којим се уређују питања из области безбедности и здравља на раду.</w:t>
      </w:r>
    </w:p>
    <w:p w:rsidR="001E24E1" w:rsidRDefault="00943B3E">
      <w:pPr>
        <w:spacing w:after="150"/>
      </w:pPr>
      <w:r>
        <w:rPr>
          <w:color w:val="000000"/>
        </w:rPr>
        <w:t>У Инспекторату за рад укупно је запослено 247 инспектора рада (дипл. правници и дип</w:t>
      </w:r>
      <w:r>
        <w:rPr>
          <w:color w:val="000000"/>
        </w:rPr>
        <w:t>л. инжењери различитих струка) и 11 државних службеника који послове обављају у седишту ове институције.</w:t>
      </w:r>
    </w:p>
    <w:p w:rsidR="001E24E1" w:rsidRDefault="00943B3E">
      <w:pPr>
        <w:spacing w:after="150"/>
      </w:pPr>
      <w:r>
        <w:rPr>
          <w:color w:val="000000"/>
        </w:rPr>
        <w:t xml:space="preserve">У периоду спровођења Стратегије безбедности и здравља на раду у Републици Србији за период од 2013. до 2017. године, Инспекторат за рад је </w:t>
      </w:r>
      <w:r>
        <w:rPr>
          <w:color w:val="000000"/>
        </w:rPr>
        <w:lastRenderedPageBreak/>
        <w:t>извршио 74.4</w:t>
      </w:r>
      <w:r>
        <w:rPr>
          <w:color w:val="000000"/>
        </w:rPr>
        <w:t>34 инспекцијских надзора у области безбедности и здравља на раду. У наведеном периоду донето је 22.802 решења о отклањању недостатака, донета су 2.186 решења о забрани рада на месту рада због опасне појаве која може да угрози безбедност и здравље запослени</w:t>
      </w:r>
      <w:r>
        <w:rPr>
          <w:color w:val="000000"/>
        </w:rPr>
        <w:t xml:space="preserve">х, поднето је 170 пријава за покретање кривичног поступка против одговорних лица због основане сумње да су починили кривично дело изазивања опасности необезбеђивањем мера безбедности и здравља на раду, као и 4.921 захтев за покретање прекршајног поступка. </w:t>
      </w:r>
      <w:r>
        <w:rPr>
          <w:color w:val="000000"/>
        </w:rPr>
        <w:t>Инспектори рада су извршили 5.012 инспекцијских надзора поводом пријављених повреда на раду, и то: 121 надзор поводом смртних повреда на раду, 74 надзора поводом тешких повреда на раду са смртним исходом, 82 надзора поводом колективних повреда на раду, 4.1</w:t>
      </w:r>
      <w:r>
        <w:rPr>
          <w:color w:val="000000"/>
        </w:rPr>
        <w:t>24 надзора поводом тешких повреда на раду и 611 надзора поводом лаких повреда на раду.</w:t>
      </w:r>
    </w:p>
    <w:p w:rsidR="001E24E1" w:rsidRDefault="00943B3E">
      <w:pPr>
        <w:spacing w:after="150"/>
      </w:pPr>
      <w:r>
        <w:rPr>
          <w:color w:val="000000"/>
        </w:rPr>
        <w:t>Инспектори рада су у периоду од 1. јануара 2013. до 31. октобра 2017. године извршили 44.688 интегрисаних инспекцијских надзора, којима су истовремено обухваћени области</w:t>
      </w:r>
      <w:r>
        <w:rPr>
          <w:color w:val="000000"/>
        </w:rPr>
        <w:t xml:space="preserve"> радних односа и безбедности и здравља на раду</w:t>
      </w:r>
      <w:r>
        <w:rPr>
          <w:color w:val="000000"/>
          <w:vertAlign w:val="superscript"/>
        </w:rPr>
        <w:t>1</w:t>
      </w:r>
      <w:r>
        <w:rPr>
          <w:color w:val="000000"/>
        </w:rPr>
        <w:t>.</w:t>
      </w:r>
    </w:p>
    <w:p w:rsidR="001E24E1" w:rsidRDefault="00943B3E">
      <w:pPr>
        <w:spacing w:after="150"/>
      </w:pPr>
      <w:r>
        <w:rPr>
          <w:color w:val="000000"/>
        </w:rPr>
        <w:t>У Табели 1. приказан је број извршених инспекцијских надзора у случају смртне повреде на раду, тешке са смртним исходом, колективне, тешке и лаке повреде на раду према подацима из годишњих извештаја Инспекто</w:t>
      </w:r>
      <w:r>
        <w:rPr>
          <w:color w:val="000000"/>
        </w:rPr>
        <w:t>рата за рад.</w:t>
      </w:r>
    </w:p>
    <w:p w:rsidR="001E24E1" w:rsidRDefault="00943B3E">
      <w:pPr>
        <w:spacing w:after="150"/>
      </w:pPr>
      <w:r>
        <w:rPr>
          <w:color w:val="000000"/>
        </w:rPr>
        <w:t>Табела 1.</w:t>
      </w:r>
    </w:p>
    <w:tbl>
      <w:tblPr>
        <w:tblW w:w="0" w:type="auto"/>
        <w:tblCellSpacing w:w="0" w:type="auto"/>
        <w:tblInd w:w="1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 w:firstRow="1" w:lastRow="0" w:firstColumn="1" w:lastColumn="0" w:noHBand="0" w:noVBand="1"/>
      </w:tblPr>
      <w:tblGrid>
        <w:gridCol w:w="1158"/>
        <w:gridCol w:w="1150"/>
        <w:gridCol w:w="1337"/>
        <w:gridCol w:w="1275"/>
        <w:gridCol w:w="1774"/>
        <w:gridCol w:w="1333"/>
        <w:gridCol w:w="1101"/>
      </w:tblGrid>
      <w:tr w:rsidR="001E24E1">
        <w:trPr>
          <w:trHeight w:val="45"/>
          <w:tblCellSpacing w:w="0" w:type="auto"/>
        </w:trPr>
        <w:tc>
          <w:tcPr>
            <w:tcW w:w="27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година</w:t>
            </w:r>
          </w:p>
        </w:tc>
        <w:tc>
          <w:tcPr>
            <w:tcW w:w="24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укупно</w:t>
            </w:r>
          </w:p>
        </w:tc>
        <w:tc>
          <w:tcPr>
            <w:tcW w:w="0" w:type="auto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Број извршених инспекцијских надзора у случају смртне повреде на раду, тешке са смртним, колективне, тешке и лаке повреде на раду</w:t>
            </w:r>
          </w:p>
        </w:tc>
      </w:tr>
      <w:tr w:rsidR="001E24E1">
        <w:trPr>
          <w:trHeight w:val="45"/>
          <w:tblCellSpacing w:w="0" w:type="auto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4E1" w:rsidRDefault="001E24E1"/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4E1" w:rsidRDefault="001E24E1"/>
        </w:tc>
        <w:tc>
          <w:tcPr>
            <w:tcW w:w="1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смртних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тешких са смртним исходом</w:t>
            </w: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колективних</w:t>
            </w:r>
          </w:p>
        </w:tc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тешких</w:t>
            </w:r>
          </w:p>
        </w:tc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лаких</w:t>
            </w:r>
          </w:p>
        </w:tc>
      </w:tr>
      <w:tr w:rsidR="001E24E1">
        <w:trPr>
          <w:trHeight w:val="45"/>
          <w:tblCellSpacing w:w="0" w:type="auto"/>
        </w:trPr>
        <w:tc>
          <w:tcPr>
            <w:tcW w:w="2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2013.</w:t>
            </w:r>
          </w:p>
        </w:tc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1146</w:t>
            </w:r>
          </w:p>
        </w:tc>
        <w:tc>
          <w:tcPr>
            <w:tcW w:w="1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24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14</w:t>
            </w: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11</w:t>
            </w:r>
          </w:p>
        </w:tc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849</w:t>
            </w:r>
          </w:p>
        </w:tc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248</w:t>
            </w:r>
          </w:p>
        </w:tc>
      </w:tr>
      <w:tr w:rsidR="001E24E1">
        <w:trPr>
          <w:trHeight w:val="45"/>
          <w:tblCellSpacing w:w="0" w:type="auto"/>
        </w:trPr>
        <w:tc>
          <w:tcPr>
            <w:tcW w:w="2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2014.</w:t>
            </w:r>
          </w:p>
        </w:tc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1100</w:t>
            </w:r>
          </w:p>
        </w:tc>
        <w:tc>
          <w:tcPr>
            <w:tcW w:w="1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21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17</w:t>
            </w: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19</w:t>
            </w:r>
          </w:p>
        </w:tc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904</w:t>
            </w:r>
          </w:p>
        </w:tc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139</w:t>
            </w:r>
          </w:p>
        </w:tc>
      </w:tr>
      <w:tr w:rsidR="001E24E1">
        <w:trPr>
          <w:trHeight w:val="45"/>
          <w:tblCellSpacing w:w="0" w:type="auto"/>
        </w:trPr>
        <w:tc>
          <w:tcPr>
            <w:tcW w:w="2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2015.</w:t>
            </w:r>
          </w:p>
        </w:tc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947</w:t>
            </w:r>
          </w:p>
        </w:tc>
        <w:tc>
          <w:tcPr>
            <w:tcW w:w="1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24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14</w:t>
            </w: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18</w:t>
            </w:r>
          </w:p>
        </w:tc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780</w:t>
            </w:r>
          </w:p>
        </w:tc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111</w:t>
            </w:r>
          </w:p>
        </w:tc>
      </w:tr>
      <w:tr w:rsidR="001E24E1">
        <w:trPr>
          <w:trHeight w:val="45"/>
          <w:tblCellSpacing w:w="0" w:type="auto"/>
        </w:trPr>
        <w:tc>
          <w:tcPr>
            <w:tcW w:w="2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2016.</w:t>
            </w:r>
          </w:p>
        </w:tc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900</w:t>
            </w:r>
          </w:p>
        </w:tc>
        <w:tc>
          <w:tcPr>
            <w:tcW w:w="1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29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13</w:t>
            </w: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20</w:t>
            </w:r>
          </w:p>
        </w:tc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774</w:t>
            </w:r>
          </w:p>
        </w:tc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64</w:t>
            </w:r>
          </w:p>
        </w:tc>
      </w:tr>
      <w:tr w:rsidR="001E24E1">
        <w:trPr>
          <w:trHeight w:val="45"/>
          <w:tblCellSpacing w:w="0" w:type="auto"/>
        </w:trPr>
        <w:tc>
          <w:tcPr>
            <w:tcW w:w="2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2017.</w:t>
            </w:r>
          </w:p>
        </w:tc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919</w:t>
            </w:r>
          </w:p>
        </w:tc>
        <w:tc>
          <w:tcPr>
            <w:tcW w:w="1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23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16</w:t>
            </w: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14</w:t>
            </w:r>
          </w:p>
        </w:tc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817</w:t>
            </w:r>
          </w:p>
        </w:tc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49</w:t>
            </w:r>
          </w:p>
        </w:tc>
      </w:tr>
      <w:tr w:rsidR="001E24E1">
        <w:trPr>
          <w:trHeight w:val="45"/>
          <w:tblCellSpacing w:w="0" w:type="auto"/>
        </w:trPr>
        <w:tc>
          <w:tcPr>
            <w:tcW w:w="2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1E24E1"/>
        </w:tc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5012</w:t>
            </w:r>
          </w:p>
        </w:tc>
        <w:tc>
          <w:tcPr>
            <w:tcW w:w="1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121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74</w:t>
            </w: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82</w:t>
            </w:r>
          </w:p>
        </w:tc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4124</w:t>
            </w:r>
          </w:p>
        </w:tc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611</w:t>
            </w:r>
          </w:p>
        </w:tc>
      </w:tr>
    </w:tbl>
    <w:p w:rsidR="001E24E1" w:rsidRDefault="00943B3E">
      <w:pPr>
        <w:spacing w:after="150"/>
      </w:pPr>
      <w:r>
        <w:rPr>
          <w:i/>
          <w:color w:val="000000"/>
        </w:rPr>
        <w:t>–––––––––––––––</w:t>
      </w:r>
    </w:p>
    <w:p w:rsidR="001E24E1" w:rsidRDefault="00943B3E">
      <w:pPr>
        <w:spacing w:after="150"/>
      </w:pPr>
      <w:r>
        <w:rPr>
          <w:i/>
          <w:color w:val="000000"/>
        </w:rPr>
        <w:t>1 Извештаји о раду Инспектората за рад</w:t>
      </w:r>
    </w:p>
    <w:p w:rsidR="001E24E1" w:rsidRDefault="00943B3E">
      <w:pPr>
        <w:spacing w:after="150"/>
      </w:pPr>
      <w:r>
        <w:rPr>
          <w:color w:val="000000"/>
        </w:rPr>
        <w:lastRenderedPageBreak/>
        <w:t xml:space="preserve">У Европској унији, у просеку, сваке године више од 4.000 </w:t>
      </w:r>
      <w:r>
        <w:rPr>
          <w:color w:val="000000"/>
        </w:rPr>
        <w:t>запослених изгуби живот због повреда на раду, а више од три милиона запослених доживи повредe на раду које проузрокују одсуство са рада три дана и више</w:t>
      </w:r>
      <w:r>
        <w:rPr>
          <w:color w:val="000000"/>
          <w:vertAlign w:val="superscript"/>
        </w:rPr>
        <w:t>2</w:t>
      </w:r>
      <w:r>
        <w:rPr>
          <w:color w:val="000000"/>
        </w:rPr>
        <w:t>. Према подацима Евростата</w:t>
      </w:r>
      <w:r>
        <w:rPr>
          <w:color w:val="000000"/>
          <w:vertAlign w:val="superscript"/>
        </w:rPr>
        <w:t>3</w:t>
      </w:r>
      <w:r>
        <w:rPr>
          <w:color w:val="000000"/>
        </w:rPr>
        <w:t xml:space="preserve"> у Европској унији у 2015. години догодило се 3.876 повреда на раду са смртни</w:t>
      </w:r>
      <w:r>
        <w:rPr>
          <w:color w:val="000000"/>
        </w:rPr>
        <w:t>м исходом, што је пораст за 102 смртна случаја у односу на 2014. годину. Стопа учесталости смртних повреда на раду у Европској унији за 2015. годину износила је 1,83. Стопа учесталости повреда на раду се дефинише као број повреда на раду на 100.000 запосле</w:t>
      </w:r>
      <w:r>
        <w:rPr>
          <w:color w:val="000000"/>
        </w:rPr>
        <w:t>них лица и упоредни приказ за Републику Србију и поједине државе из региона за 2015. годину за смртне повреде на раду приказан је у Табели 2. Према Европској методологији повреда на раду (ESAW) стопе учесталости се посебно рачунају за повреде са смртним ис</w:t>
      </w:r>
      <w:r>
        <w:rPr>
          <w:color w:val="000000"/>
        </w:rPr>
        <w:t>ходом и за повреде које доводе до одсуства са рада три дана и више.</w:t>
      </w:r>
    </w:p>
    <w:p w:rsidR="001E24E1" w:rsidRDefault="001E24E1">
      <w:pPr>
        <w:spacing w:after="150"/>
      </w:pPr>
    </w:p>
    <w:p w:rsidR="001E24E1" w:rsidRDefault="00943B3E">
      <w:pPr>
        <w:spacing w:after="150"/>
      </w:pPr>
      <w:r>
        <w:rPr>
          <w:color w:val="000000"/>
        </w:rPr>
        <w:t>Табела 2.</w:t>
      </w:r>
    </w:p>
    <w:tbl>
      <w:tblPr>
        <w:tblW w:w="0" w:type="auto"/>
        <w:tblCellSpacing w:w="0" w:type="auto"/>
        <w:tblInd w:w="1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 w:firstRow="1" w:lastRow="0" w:firstColumn="1" w:lastColumn="0" w:noHBand="0" w:noVBand="1"/>
      </w:tblPr>
      <w:tblGrid>
        <w:gridCol w:w="2261"/>
        <w:gridCol w:w="6867"/>
      </w:tblGrid>
      <w:tr w:rsidR="001E24E1">
        <w:trPr>
          <w:trHeight w:val="45"/>
          <w:tblCellSpacing w:w="0" w:type="auto"/>
        </w:trPr>
        <w:tc>
          <w:tcPr>
            <w:tcW w:w="2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Држава</w:t>
            </w:r>
          </w:p>
        </w:tc>
        <w:tc>
          <w:tcPr>
            <w:tcW w:w="1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Стопа учесталости смртних повреда на раду</w:t>
            </w:r>
          </w:p>
        </w:tc>
      </w:tr>
      <w:tr w:rsidR="001E24E1">
        <w:trPr>
          <w:trHeight w:val="45"/>
          <w:tblCellSpacing w:w="0" w:type="auto"/>
        </w:trPr>
        <w:tc>
          <w:tcPr>
            <w:tcW w:w="2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Република Србија</w:t>
            </w:r>
          </w:p>
        </w:tc>
        <w:tc>
          <w:tcPr>
            <w:tcW w:w="1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1,91</w:t>
            </w:r>
          </w:p>
        </w:tc>
      </w:tr>
      <w:tr w:rsidR="001E24E1">
        <w:trPr>
          <w:trHeight w:val="45"/>
          <w:tblCellSpacing w:w="0" w:type="auto"/>
        </w:trPr>
        <w:tc>
          <w:tcPr>
            <w:tcW w:w="2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Бугарска</w:t>
            </w:r>
          </w:p>
        </w:tc>
        <w:tc>
          <w:tcPr>
            <w:tcW w:w="1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3,57</w:t>
            </w:r>
          </w:p>
        </w:tc>
      </w:tr>
      <w:tr w:rsidR="001E24E1">
        <w:trPr>
          <w:trHeight w:val="45"/>
          <w:tblCellSpacing w:w="0" w:type="auto"/>
        </w:trPr>
        <w:tc>
          <w:tcPr>
            <w:tcW w:w="2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Грчка</w:t>
            </w:r>
          </w:p>
        </w:tc>
        <w:tc>
          <w:tcPr>
            <w:tcW w:w="1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1,19</w:t>
            </w:r>
          </w:p>
        </w:tc>
      </w:tr>
      <w:tr w:rsidR="001E24E1">
        <w:trPr>
          <w:trHeight w:val="45"/>
          <w:tblCellSpacing w:w="0" w:type="auto"/>
        </w:trPr>
        <w:tc>
          <w:tcPr>
            <w:tcW w:w="2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Хрватска</w:t>
            </w:r>
          </w:p>
        </w:tc>
        <w:tc>
          <w:tcPr>
            <w:tcW w:w="1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2,16</w:t>
            </w:r>
          </w:p>
        </w:tc>
      </w:tr>
      <w:tr w:rsidR="001E24E1">
        <w:trPr>
          <w:trHeight w:val="45"/>
          <w:tblCellSpacing w:w="0" w:type="auto"/>
        </w:trPr>
        <w:tc>
          <w:tcPr>
            <w:tcW w:w="2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Мађарска</w:t>
            </w:r>
          </w:p>
        </w:tc>
        <w:tc>
          <w:tcPr>
            <w:tcW w:w="1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2,29</w:t>
            </w:r>
          </w:p>
        </w:tc>
      </w:tr>
      <w:tr w:rsidR="001E24E1">
        <w:trPr>
          <w:trHeight w:val="45"/>
          <w:tblCellSpacing w:w="0" w:type="auto"/>
        </w:trPr>
        <w:tc>
          <w:tcPr>
            <w:tcW w:w="2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Словенија</w:t>
            </w:r>
          </w:p>
        </w:tc>
        <w:tc>
          <w:tcPr>
            <w:tcW w:w="1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2,79</w:t>
            </w:r>
          </w:p>
        </w:tc>
      </w:tr>
      <w:tr w:rsidR="001E24E1">
        <w:trPr>
          <w:trHeight w:val="45"/>
          <w:tblCellSpacing w:w="0" w:type="auto"/>
        </w:trPr>
        <w:tc>
          <w:tcPr>
            <w:tcW w:w="2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Словачка</w:t>
            </w:r>
          </w:p>
        </w:tc>
        <w:tc>
          <w:tcPr>
            <w:tcW w:w="1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24E1" w:rsidRDefault="00943B3E">
            <w:pPr>
              <w:spacing w:after="150"/>
            </w:pPr>
            <w:r>
              <w:rPr>
                <w:color w:val="000000"/>
              </w:rPr>
              <w:t>2,67</w:t>
            </w:r>
          </w:p>
        </w:tc>
      </w:tr>
    </w:tbl>
    <w:p w:rsidR="001E24E1" w:rsidRDefault="00943B3E">
      <w:pPr>
        <w:spacing w:after="150"/>
      </w:pPr>
      <w:r>
        <w:rPr>
          <w:color w:val="000000"/>
        </w:rPr>
        <w:t>Актуелни концепт</w:t>
      </w:r>
      <w:r>
        <w:rPr>
          <w:color w:val="000000"/>
        </w:rPr>
        <w:t xml:space="preserve"> евиденције о повредама на раду у Републици Србији датира из шездесетих година прошлог века и током претходних година није било значаjних промена у његовом вођењу и извештавању. Статистика повреда на раду у РС не води се према Европској методологији повред</w:t>
      </w:r>
      <w:r>
        <w:rPr>
          <w:color w:val="000000"/>
        </w:rPr>
        <w:t>а на раду (ESAW), а потпуна упоредивост података биће могућа тек након увођења ове методологије у национално законодавство.</w:t>
      </w:r>
    </w:p>
    <w:p w:rsidR="001E24E1" w:rsidRDefault="00943B3E">
      <w:pPr>
        <w:spacing w:after="150"/>
      </w:pPr>
      <w:r>
        <w:rPr>
          <w:color w:val="000000"/>
        </w:rPr>
        <w:t>Када је у питању саветодавна улога, Инспекторат за рад је у складу са Законом о инспекцијском надзору сачинио контролне листе које с</w:t>
      </w:r>
      <w:r>
        <w:rPr>
          <w:color w:val="000000"/>
        </w:rPr>
        <w:t>у објављене на интернет страници Министарства за рад, запошљавање, борачка и социјална питања. Контролне листе инспекције рада су доступне послодавцима, који сада имају могућност да сазнају које су њихове обавезе у области безбедности и здравља на раду, од</w:t>
      </w:r>
      <w:r>
        <w:rPr>
          <w:color w:val="000000"/>
        </w:rPr>
        <w:t xml:space="preserve">носно шта је предмет инспекцијих надзора. Инспекција рада је сачинила седам контролних листи, и то: за редовни надзор у области радних односа, за редовни надзор у области безбедности и здравља на раду, за интегрисани инспекцијски </w:t>
      </w:r>
      <w:r>
        <w:rPr>
          <w:color w:val="000000"/>
        </w:rPr>
        <w:lastRenderedPageBreak/>
        <w:t>надзор који обухвата облас</w:t>
      </w:r>
      <w:r>
        <w:rPr>
          <w:color w:val="000000"/>
        </w:rPr>
        <w:t>ти радних односа и безбедности и здравља на раду, за надзор на градилишту, за надзор у делатности шумарства, за надзор над упућивањем запослених на привремени рад у иностранство, за надзор над дечјим радом. Сходно Закону о инспекцијском надзору, инспектори</w:t>
      </w:r>
      <w:r>
        <w:rPr>
          <w:color w:val="000000"/>
        </w:rPr>
        <w:t xml:space="preserve"> рада обавештавају послодавце о предстојећем редовном инспекцијском надзору најкасније три радна дана пре почетка надзора. Обавештења о предстојећем инспекцијском надзору садрже, поред осталог, и податке о интернет страници на којој су доступне контролне л</w:t>
      </w:r>
      <w:r>
        <w:rPr>
          <w:color w:val="000000"/>
        </w:rPr>
        <w:t>исте инспекције рада.</w:t>
      </w:r>
    </w:p>
    <w:p w:rsidR="001E24E1" w:rsidRDefault="00943B3E">
      <w:pPr>
        <w:spacing w:after="150"/>
      </w:pPr>
      <w:r>
        <w:rPr>
          <w:color w:val="000000"/>
        </w:rPr>
        <w:t xml:space="preserve">Министарство за рад, запошљавање, борачка и социјална питања усмерено је на промену свести целокупне јавности о важности области безбедности и здравља на раду. Због тога Управа за безбедност и здравље на раду, у сарадњи са социјалним </w:t>
      </w:r>
      <w:r>
        <w:rPr>
          <w:color w:val="000000"/>
        </w:rPr>
        <w:t>партнерима, организује обележавање „28. априла” – Дана безбедности и здравља на раду у Републици Србији и доделу националних признања, Европску недељу безбедности и здравља на раду, Такмичење за европске награде добре праксе у Републици Србији у сарадњи са</w:t>
      </w:r>
      <w:r>
        <w:rPr>
          <w:color w:val="000000"/>
        </w:rPr>
        <w:t xml:space="preserve"> Европском агенцијом за безбедност и здравље на раду. Такође, Управа за безбедност и здравље на раду покровитељ је међународног сајма 112 ЕКСПО – сајма превенције и реаговања у ванредним ситуацијама и безбедности и здравља на раду. Добро планиране и органи</w:t>
      </w:r>
      <w:r>
        <w:rPr>
          <w:color w:val="000000"/>
        </w:rPr>
        <w:t>зоване манифестације значајно доприносе промени односа према овој области, унапређују знање о опасностима и штетностима на радном месту, унапређењу социјалног дијалога, ширењу информација и размени добре праксе.</w:t>
      </w:r>
    </w:p>
    <w:p w:rsidR="001E24E1" w:rsidRDefault="00943B3E">
      <w:pPr>
        <w:spacing w:after="150"/>
      </w:pPr>
      <w:r>
        <w:rPr>
          <w:i/>
          <w:color w:val="000000"/>
        </w:rPr>
        <w:t>–––––––––––––––</w:t>
      </w:r>
    </w:p>
    <w:p w:rsidR="001E24E1" w:rsidRDefault="00943B3E">
      <w:pPr>
        <w:spacing w:after="150"/>
      </w:pPr>
      <w:r>
        <w:rPr>
          <w:i/>
          <w:color w:val="000000"/>
        </w:rPr>
        <w:t>2 Стратешки оквир за безбедн</w:t>
      </w:r>
      <w:r>
        <w:rPr>
          <w:i/>
          <w:color w:val="000000"/>
        </w:rPr>
        <w:t>ост и здравље на раду Европске уније за безбедност и здравље на раду</w:t>
      </w:r>
    </w:p>
    <w:p w:rsidR="001E24E1" w:rsidRDefault="00943B3E">
      <w:pPr>
        <w:spacing w:after="150"/>
      </w:pPr>
      <w:r>
        <w:rPr>
          <w:i/>
          <w:color w:val="000000"/>
        </w:rPr>
        <w:t>3 Статистика повреда на раду http://ec.europa.eu/eurostat/statistics-explained/index.php/Accidents_at_work_statistics</w:t>
      </w:r>
    </w:p>
    <w:p w:rsidR="001E24E1" w:rsidRDefault="00943B3E">
      <w:pPr>
        <w:spacing w:after="120"/>
        <w:jc w:val="center"/>
      </w:pPr>
      <w:r>
        <w:rPr>
          <w:b/>
          <w:color w:val="000000"/>
        </w:rPr>
        <w:t>3.2. Утицај инвестиција на безбедност и здравље на раду</w:t>
      </w:r>
    </w:p>
    <w:p w:rsidR="001E24E1" w:rsidRDefault="00943B3E">
      <w:pPr>
        <w:spacing w:after="150"/>
      </w:pPr>
      <w:r>
        <w:rPr>
          <w:color w:val="000000"/>
        </w:rPr>
        <w:t>Инвестиције у</w:t>
      </w:r>
      <w:r>
        <w:rPr>
          <w:color w:val="000000"/>
        </w:rPr>
        <w:t xml:space="preserve"> безбедност и здравље на раду у основи чине улагање у унапређење безбедности и здравља на раду и услова рада, набавку нове опреме, замену опасних хемикалија безопасним или мање опасним, набавку средстава и опреме за личну заштиту на раду, праћење здравстве</w:t>
      </w:r>
      <w:r>
        <w:rPr>
          <w:color w:val="000000"/>
        </w:rPr>
        <w:t>ног стања, оспособљавање запослених, организацију послова безбедности и здравља на раду и др. Улагање средстава у унапређење безбедности и здравља на раду и подизање културе превенције стална је потреба послодаваца, запослених и друштвене заједнице. Разуме</w:t>
      </w:r>
      <w:r>
        <w:rPr>
          <w:color w:val="000000"/>
        </w:rPr>
        <w:t>вање безбедности и здравља на раду као економског, социјалног и техничко-технолошког феномена од стране послодаваца и запослених је предуслов успешне превенције повреда на раду и професионалних болести.</w:t>
      </w:r>
    </w:p>
    <w:p w:rsidR="001E24E1" w:rsidRDefault="00943B3E">
      <w:pPr>
        <w:spacing w:after="150"/>
      </w:pPr>
      <w:r>
        <w:rPr>
          <w:color w:val="000000"/>
        </w:rPr>
        <w:t>Основни економски елементи који имају утицај на безбе</w:t>
      </w:r>
      <w:r>
        <w:rPr>
          <w:color w:val="000000"/>
        </w:rPr>
        <w:t>дност и здравље на раду могу се сврстати у две групе:</w:t>
      </w:r>
    </w:p>
    <w:p w:rsidR="001E24E1" w:rsidRDefault="00943B3E">
      <w:pPr>
        <w:spacing w:after="150"/>
      </w:pPr>
      <w:r>
        <w:rPr>
          <w:color w:val="000000"/>
        </w:rPr>
        <w:lastRenderedPageBreak/>
        <w:t>1) инвестиције за обезбеђивање и унапређење услова рада којима се повреде на раду и професионалне болести смањују на најмању могућу меру;</w:t>
      </w:r>
    </w:p>
    <w:p w:rsidR="001E24E1" w:rsidRDefault="00943B3E">
      <w:pPr>
        <w:spacing w:after="150"/>
      </w:pPr>
      <w:r>
        <w:rPr>
          <w:color w:val="000000"/>
        </w:rPr>
        <w:t>2) трошкове последица повреда на раду и професионалних болести к</w:t>
      </w:r>
      <w:r>
        <w:rPr>
          <w:color w:val="000000"/>
        </w:rPr>
        <w:t>оје, посредно или непосредно, сносе послодавци, повређени, њихове породице и друштвена заједница.</w:t>
      </w:r>
    </w:p>
    <w:p w:rsidR="001E24E1" w:rsidRDefault="00943B3E">
      <w:pPr>
        <w:spacing w:after="150"/>
      </w:pPr>
      <w:r>
        <w:rPr>
          <w:color w:val="000000"/>
        </w:rPr>
        <w:t>Ове две групе су узајамно зависне по функцији и последицама тако да већа улагања у унапређење услова рада смањују трошкове последица повреда на раду и професи</w:t>
      </w:r>
      <w:r>
        <w:rPr>
          <w:color w:val="000000"/>
        </w:rPr>
        <w:t>оналних болести чиме директно утичу на пословање привредних субјеката.</w:t>
      </w:r>
    </w:p>
    <w:p w:rsidR="001E24E1" w:rsidRDefault="00943B3E">
      <w:pPr>
        <w:spacing w:after="150"/>
      </w:pPr>
      <w:r>
        <w:rPr>
          <w:color w:val="000000"/>
        </w:rPr>
        <w:t>Трошкове последица повреда на раду и професионалних болести у основи чине трошкови накнаде запосленом због претрпљене штете, причињене материјалне штете, застоји у производњи и поремећа</w:t>
      </w:r>
      <w:r>
        <w:rPr>
          <w:color w:val="000000"/>
        </w:rPr>
        <w:t>ји у организацији рада, ангажовања других запослених због замене повређених, замене опреме, трошкови услед покретања прекршајних и/или кривичних поступака и административни трошкови. Ови трошкови утичу на губитак пословног угледа, као и на морал и мотивиса</w:t>
      </w:r>
      <w:r>
        <w:rPr>
          <w:color w:val="000000"/>
        </w:rPr>
        <w:t>ност запослених.</w:t>
      </w:r>
    </w:p>
    <w:p w:rsidR="001E24E1" w:rsidRDefault="00943B3E">
      <w:pPr>
        <w:spacing w:after="150"/>
      </w:pPr>
      <w:r>
        <w:rPr>
          <w:color w:val="000000"/>
        </w:rPr>
        <w:t>Сви трошкови који настају као последица повреда на раду, професионалних болести и болести у вези са радом могу се поделити на директне и индиректне. На нивоу послодавца трошкови се прате и на основу изгубљених радних сати због повреда на р</w:t>
      </w:r>
      <w:r>
        <w:rPr>
          <w:color w:val="000000"/>
        </w:rPr>
        <w:t>аду и професионалних болести. На нивоу државе део трошкова повреда на раду и професионалних болести сносе Републички фонд за здравствено осигурање и Републички фонд за пензијско и инвалидско осигурање.</w:t>
      </w:r>
    </w:p>
    <w:p w:rsidR="001E24E1" w:rsidRDefault="00943B3E">
      <w:pPr>
        <w:spacing w:after="150"/>
      </w:pPr>
      <w:r>
        <w:rPr>
          <w:color w:val="000000"/>
        </w:rPr>
        <w:t>Улагање у безбедност и здравље на раду доприноси опште</w:t>
      </w:r>
      <w:r>
        <w:rPr>
          <w:color w:val="000000"/>
        </w:rPr>
        <w:t>м добру запослених и исплативо је. Према проценама, улагања у ову област могу довести до великог процента повраћаја средстава, у просеку 2,2%, а у распону од 1,29% до 2,89%</w:t>
      </w:r>
      <w:r>
        <w:rPr>
          <w:color w:val="000000"/>
          <w:vertAlign w:val="superscript"/>
        </w:rPr>
        <w:t>4</w:t>
      </w:r>
      <w:r>
        <w:rPr>
          <w:color w:val="000000"/>
        </w:rPr>
        <w:t>.</w:t>
      </w:r>
    </w:p>
    <w:p w:rsidR="001E24E1" w:rsidRDefault="00943B3E">
      <w:pPr>
        <w:spacing w:after="120"/>
        <w:jc w:val="center"/>
      </w:pPr>
      <w:r>
        <w:rPr>
          <w:b/>
          <w:color w:val="000000"/>
        </w:rPr>
        <w:t>3.3. Правци за даље унапређење безбедности и здравља на раду</w:t>
      </w:r>
    </w:p>
    <w:p w:rsidR="001E24E1" w:rsidRDefault="00943B3E">
      <w:pPr>
        <w:spacing w:after="150"/>
      </w:pPr>
      <w:r>
        <w:rPr>
          <w:color w:val="000000"/>
        </w:rPr>
        <w:t>Како би се унапредио</w:t>
      </w:r>
      <w:r>
        <w:rPr>
          <w:color w:val="000000"/>
        </w:rPr>
        <w:t xml:space="preserve"> систем безбедности и здравља на раду потребно је наставити активности на унапређењу, прилагођавању законодавства и вршењем инспекцијских надзора над применом прописа, увођењу јединственог регистра повреда на раду, увођењу посебног осигурања од повреда на </w:t>
      </w:r>
      <w:r>
        <w:rPr>
          <w:color w:val="000000"/>
        </w:rPr>
        <w:t>раду и професионалних болести, унапређењу социјалног дијалога, здравља на раду, образовања и обука, као и превазилажењу препознатих проблема у примени прописа.</w:t>
      </w:r>
    </w:p>
    <w:p w:rsidR="001E24E1" w:rsidRDefault="00943B3E">
      <w:pPr>
        <w:spacing w:after="150"/>
      </w:pPr>
      <w:r>
        <w:rPr>
          <w:color w:val="000000"/>
        </w:rPr>
        <w:t xml:space="preserve">Непостојање потпуне усклађености прописа (нпр. постојање две дефиниције повреда на раду) може </w:t>
      </w:r>
      <w:r>
        <w:rPr>
          <w:color w:val="000000"/>
        </w:rPr>
        <w:t>бити препрека за сагледавање процене повреда на раду и професионалних болести, односно у припреми и спровођењу потпуно ефикасних програма и политика за унапређење безбедности и здравља на раду. Увођење јединственог регистра повреда на раду јесте основ за п</w:t>
      </w:r>
      <w:r>
        <w:rPr>
          <w:color w:val="000000"/>
        </w:rPr>
        <w:t xml:space="preserve">раћење стања, анализу и успостављање ефикасније националне политике </w:t>
      </w:r>
      <w:r>
        <w:rPr>
          <w:color w:val="000000"/>
        </w:rPr>
        <w:lastRenderedPageBreak/>
        <w:t>у овој области. Имајући у виду приоритете Владе за успостављање дигитализације на свим нивоима у државној управи, намеће се обавеза успостављања електронског регистра повреда на раду. Увођ</w:t>
      </w:r>
      <w:r>
        <w:rPr>
          <w:color w:val="000000"/>
        </w:rPr>
        <w:t>ење јединственог регистра повреда на раду према Европској методологији повреда на раду (ESAW) је обавеза која је проистекла из Преговарачког поглавља 18 – Статистика. Јединствени регистар повреда на раду може обезбедити бројне позитивне ефекте: електронску</w:t>
      </w:r>
      <w:r>
        <w:rPr>
          <w:color w:val="000000"/>
        </w:rPr>
        <w:t xml:space="preserve"> пријаву повреда на раду, смањење трошкова, уштеда времена за послодавце, убрзавање процеса остваривања права, доступности података о извору и узроку повреда на раду, систематску обраду и анализирање података. Такође, свим учесницима у систему безбедности </w:t>
      </w:r>
      <w:r>
        <w:rPr>
          <w:color w:val="000000"/>
        </w:rPr>
        <w:t>и здравља на раду (Управа за безбедност и здравље на раду, Инспекторат за рад, Републички фонд за здравствено осигурање, Републички фонд за пензијско и инвалидско осигурање, институти за медицину рада, образовне установе, послодавци, запослени, медији) мог</w:t>
      </w:r>
      <w:r>
        <w:rPr>
          <w:color w:val="000000"/>
        </w:rPr>
        <w:t>у бити доступни релевантни подаци о броју повреда на раду.</w:t>
      </w:r>
    </w:p>
    <w:p w:rsidR="001E24E1" w:rsidRDefault="00943B3E">
      <w:pPr>
        <w:spacing w:after="150"/>
      </w:pPr>
      <w:r>
        <w:rPr>
          <w:color w:val="000000"/>
        </w:rPr>
        <w:t>Важан инструмент за бољу примену прописа из области безбедности и здравља на раду су инспекцијски надзори. Тек након спроведеног инспекцијског надзора многи послодавци и запослени постану свесни св</w:t>
      </w:r>
      <w:r>
        <w:rPr>
          <w:color w:val="000000"/>
        </w:rPr>
        <w:t>ојих обавеза из ове области. Инспектори рада имају кључну улогу у борби против фактичког рада и примени мера безбедности и здравља на раду. Ефективност Инспектората за рад у многоме зависи од стручности инспектора рада. Због тога је потребно обезбедити пос</w:t>
      </w:r>
      <w:r>
        <w:rPr>
          <w:color w:val="000000"/>
        </w:rPr>
        <w:t>ебне обуке за инспекторе рада да препознају постојеће, нове и ризике у настајању, као и обуке у вези нових технологија.</w:t>
      </w:r>
    </w:p>
    <w:p w:rsidR="001E24E1" w:rsidRDefault="00943B3E">
      <w:pPr>
        <w:spacing w:after="150"/>
      </w:pPr>
      <w:r>
        <w:rPr>
          <w:color w:val="000000"/>
        </w:rPr>
        <w:t>Социјални дијалог на нивоу Републике Србије представља трипартитни процес између представника репрезентативних синдиката и удружења посл</w:t>
      </w:r>
      <w:r>
        <w:rPr>
          <w:color w:val="000000"/>
        </w:rPr>
        <w:t xml:space="preserve">одаваца, са једне стране и Владе, аутономне покрајине и јединице локалне самоуправе са друге стране, а његови најважнији облици су колективно преговарање и социјално-економски савети. Када је реч о колективном преговарању може се оценити да је исти систем </w:t>
      </w:r>
      <w:r>
        <w:rPr>
          <w:color w:val="000000"/>
        </w:rPr>
        <w:t>у значајној мери развијен у областима јавних служби, државних органа и јавних предузећа. Поред успостављених законских процедура, потребно је иницирати и друге активности које ће допринети унапређењу социјалног дијалога у Републици Србији.</w:t>
      </w:r>
    </w:p>
    <w:p w:rsidR="001E24E1" w:rsidRDefault="00943B3E">
      <w:pPr>
        <w:spacing w:after="150"/>
      </w:pPr>
      <w:r>
        <w:rPr>
          <w:color w:val="000000"/>
        </w:rPr>
        <w:t>Посебну пажњу по</w:t>
      </w:r>
      <w:r>
        <w:rPr>
          <w:color w:val="000000"/>
        </w:rPr>
        <w:t>требно је посветити даљем унапређењу здравља на раду чији је главни носилац служба медицине рада. Термин „здравље на раду” традиционално подразумева не само превенцију професионалних болести и повреда на раду већ и очување и унапређење здравља и радне спос</w:t>
      </w:r>
      <w:r>
        <w:rPr>
          <w:color w:val="000000"/>
        </w:rPr>
        <w:t>обности запослених, као и унапређење радне средине и стварање безбедних и здравих радних места. Здравље на раду представља важну политику како за обезбеђивање здравих услова за рад, тако и позитиван допринос националној економији кроз повећану продуктивнос</w:t>
      </w:r>
      <w:r>
        <w:rPr>
          <w:color w:val="000000"/>
        </w:rPr>
        <w:t xml:space="preserve">т, побољшан квалитет производа, већу радну мотивацију, изражено задовољство послом и допринос кроз свеукупни квалитет живота запослених и друштва у целини. </w:t>
      </w:r>
      <w:r>
        <w:rPr>
          <w:color w:val="000000"/>
        </w:rPr>
        <w:lastRenderedPageBreak/>
        <w:t>Служба медицине рада има за циљ унапређење и обезбеђивање највећег степена физичког, менталног и соц</w:t>
      </w:r>
      <w:r>
        <w:rPr>
          <w:color w:val="000000"/>
        </w:rPr>
        <w:t>ијалног благостања запослених у свим професијама, са посебним фокусом на превенцију, заштиту здравља запослених и њихову радну способност и капацитет.</w:t>
      </w:r>
    </w:p>
    <w:p w:rsidR="001E24E1" w:rsidRDefault="00943B3E">
      <w:pPr>
        <w:spacing w:after="150"/>
      </w:pPr>
      <w:r>
        <w:rPr>
          <w:color w:val="000000"/>
        </w:rPr>
        <w:t>У систему безбедности и здравља на раду, концепт целоживотног учења и образовања сматра се стратешким кон</w:t>
      </w:r>
      <w:r>
        <w:rPr>
          <w:color w:val="000000"/>
        </w:rPr>
        <w:t>цептом као одговор на растуће захтеве света рада, професионалне ризике и друге захтеве за унапређење знања и вештина. Полазећи од чињенице да су основне одреднице целоживотног учења и образовања континуитет и интеграција намеће се потреба развоја свести од</w:t>
      </w:r>
      <w:r>
        <w:rPr>
          <w:color w:val="000000"/>
        </w:rPr>
        <w:t xml:space="preserve"> најранијег узраста о важности сопственог здравља и безбедности преко свих нивоа формалног образовања до различитих облика неформалног образовања. Поред образовно-васпитне делатности, потребно је подстицати развој научно-истраживачког рада, сарадњу и умреж</w:t>
      </w:r>
      <w:r>
        <w:rPr>
          <w:color w:val="000000"/>
        </w:rPr>
        <w:t xml:space="preserve">авање високошколских установа (у националним, регионалним и међународним оквирима) кроз покретање пројеката, трансфер научних знања и других научних активности у овој области. Да би се ишло у корак са временом, технолошким и другим променама и одговорило, </w:t>
      </w:r>
      <w:r>
        <w:rPr>
          <w:color w:val="000000"/>
        </w:rPr>
        <w:t>односно управљало ризицима у радној средини, неопходно је учење током целог живота. Зато се поред стеченог формалног образовања, знања из области безбедности и здравља на раду стичу неформалним образовањем и информалним учењем. Када је реч о неформалном об</w:t>
      </w:r>
      <w:r>
        <w:rPr>
          <w:color w:val="000000"/>
        </w:rPr>
        <w:t>разовању, од посебног је значаја оспособљавање запослених, послодаваца, инспектора рада, лица за безбедност и здравље на раду и координатора кроз обуке и друге облике неформалног образовања из области безбедности и здравља на раду. Стицање знања о безбедно</w:t>
      </w:r>
      <w:r>
        <w:rPr>
          <w:color w:val="000000"/>
        </w:rPr>
        <w:t>сти и здрављу на раду у раном узрасту ствара добру основу за спречавање повреда на раду и професионалних болести касније током професионалног ангажовања.</w:t>
      </w:r>
    </w:p>
    <w:p w:rsidR="001E24E1" w:rsidRDefault="00943B3E">
      <w:pPr>
        <w:spacing w:after="150"/>
      </w:pPr>
      <w:r>
        <w:rPr>
          <w:color w:val="000000"/>
        </w:rPr>
        <w:t>Потребно је олакшати успостављање система безбедности и здравља на раду за микро и мала предузећа у ци</w:t>
      </w:r>
      <w:r>
        <w:rPr>
          <w:color w:val="000000"/>
        </w:rPr>
        <w:t>љу примене мера за спречавање ризика. Посебна пажња фокусирана је на увођење Е-алата као помоћ микро и малим предузећима у спровођењу захтева из прописа безбедности и здравља на раду.</w:t>
      </w:r>
    </w:p>
    <w:p w:rsidR="001E24E1" w:rsidRDefault="00943B3E">
      <w:pPr>
        <w:spacing w:after="150"/>
      </w:pPr>
      <w:r>
        <w:rPr>
          <w:color w:val="000000"/>
        </w:rPr>
        <w:t>Поред претходно наведених активности потребно је радити на променама нав</w:t>
      </w:r>
      <w:r>
        <w:rPr>
          <w:color w:val="000000"/>
        </w:rPr>
        <w:t>ика према области безбедности и здравља на раду што се може остварити организацијом различитих манифестација.</w:t>
      </w:r>
    </w:p>
    <w:p w:rsidR="001E24E1" w:rsidRDefault="00943B3E">
      <w:pPr>
        <w:spacing w:after="150"/>
      </w:pPr>
      <w:r>
        <w:rPr>
          <w:color w:val="000000"/>
        </w:rPr>
        <w:t>Ризици који погађају одређене старосне групе, запослене са инвалидитетом и жене захтевају посебну пажњу и активности усмерене искључиво ка овим гр</w:t>
      </w:r>
      <w:r>
        <w:rPr>
          <w:color w:val="000000"/>
        </w:rPr>
        <w:t>упама. Потребно је наставити рад на унапређењу заштите посебно осетљивих група запослених (труднице, млади, старији запослени, особе са инвалидитетом и др.).</w:t>
      </w:r>
    </w:p>
    <w:p w:rsidR="001E24E1" w:rsidRDefault="00943B3E">
      <w:pPr>
        <w:spacing w:after="150"/>
      </w:pPr>
      <w:r>
        <w:rPr>
          <w:i/>
          <w:color w:val="000000"/>
        </w:rPr>
        <w:t>–––––––––––––––</w:t>
      </w:r>
    </w:p>
    <w:p w:rsidR="001E24E1" w:rsidRDefault="00943B3E">
      <w:pPr>
        <w:spacing w:after="150"/>
      </w:pPr>
      <w:r>
        <w:rPr>
          <w:i/>
          <w:color w:val="000000"/>
        </w:rPr>
        <w:lastRenderedPageBreak/>
        <w:t>4 Стратешки оквир за безбедност и здравље на раду Европске уније за период од 2014</w:t>
      </w:r>
      <w:r>
        <w:rPr>
          <w:i/>
          <w:color w:val="000000"/>
        </w:rPr>
        <w:t>. до 2020. године</w:t>
      </w:r>
    </w:p>
    <w:p w:rsidR="001E24E1" w:rsidRDefault="00943B3E">
      <w:pPr>
        <w:spacing w:after="120"/>
        <w:jc w:val="center"/>
      </w:pPr>
      <w:r>
        <w:rPr>
          <w:color w:val="000000"/>
        </w:rPr>
        <w:t>4. ЦИЉЕВИ СТРАТЕГИЈЕ</w:t>
      </w:r>
    </w:p>
    <w:p w:rsidR="001E24E1" w:rsidRDefault="00943B3E">
      <w:pPr>
        <w:spacing w:after="150"/>
      </w:pPr>
      <w:r>
        <w:rPr>
          <w:color w:val="000000"/>
        </w:rPr>
        <w:t>Стратегија се наслања на Стратешки оквир за безбедност и здравље на раду Европске уније за период од 2014. до 2020. године којим су препознати следећи изазови:</w:t>
      </w:r>
    </w:p>
    <w:p w:rsidR="001E24E1" w:rsidRDefault="00943B3E">
      <w:pPr>
        <w:spacing w:after="150"/>
      </w:pPr>
      <w:r>
        <w:rPr>
          <w:color w:val="000000"/>
        </w:rPr>
        <w:t>1) унапређивање спровођења прописа, посебно побољшавајући</w:t>
      </w:r>
      <w:r>
        <w:rPr>
          <w:color w:val="000000"/>
        </w:rPr>
        <w:t xml:space="preserve"> капацитет микро и малих предузећа да поставе ефикасне и ефективне мере за спречавање ризика;</w:t>
      </w:r>
    </w:p>
    <w:p w:rsidR="001E24E1" w:rsidRDefault="00943B3E">
      <w:pPr>
        <w:spacing w:after="150"/>
      </w:pPr>
      <w:r>
        <w:rPr>
          <w:color w:val="000000"/>
        </w:rPr>
        <w:t>2) унапређење превенције професионалних болести и превазилажење постојећих, нових и ризика у настајању;</w:t>
      </w:r>
    </w:p>
    <w:p w:rsidR="001E24E1" w:rsidRDefault="00943B3E">
      <w:pPr>
        <w:spacing w:after="150"/>
      </w:pPr>
      <w:r>
        <w:rPr>
          <w:color w:val="000000"/>
        </w:rPr>
        <w:t>3) превазилажење демографских промена.</w:t>
      </w:r>
    </w:p>
    <w:p w:rsidR="001E24E1" w:rsidRDefault="00943B3E">
      <w:pPr>
        <w:spacing w:after="120"/>
        <w:jc w:val="center"/>
      </w:pPr>
      <w:r>
        <w:rPr>
          <w:b/>
          <w:color w:val="000000"/>
        </w:rPr>
        <w:t>4.1. Општи циљ</w:t>
      </w:r>
    </w:p>
    <w:p w:rsidR="001E24E1" w:rsidRDefault="00943B3E">
      <w:pPr>
        <w:spacing w:after="150"/>
      </w:pPr>
      <w:r>
        <w:rPr>
          <w:color w:val="000000"/>
        </w:rPr>
        <w:t>Кара</w:t>
      </w:r>
      <w:r>
        <w:rPr>
          <w:color w:val="000000"/>
        </w:rPr>
        <w:t>ктеристике рада у Републици Србији стално се мењају како би се ефикасно одговорило на технолошке и демографске промене. Ове промене доводе до стварања нових ризика, прилагођавања познатих околности излагања професионалним ризицима, а истовремено пружају пр</w:t>
      </w:r>
      <w:r>
        <w:rPr>
          <w:color w:val="000000"/>
        </w:rPr>
        <w:t>илику да се побољшају услови безбедности и здравља на раду.</w:t>
      </w:r>
    </w:p>
    <w:p w:rsidR="001E24E1" w:rsidRDefault="00943B3E">
      <w:pPr>
        <w:spacing w:after="150"/>
      </w:pPr>
      <w:r>
        <w:rPr>
          <w:color w:val="000000"/>
        </w:rPr>
        <w:t xml:space="preserve">Превенција и унапређење безбедних и здравих радних места сматра се добром инвестицијом јер су трошкови послодавца већи уколико дође до смртне или тешке повреде на раду. Обезбеђивање добрих услова </w:t>
      </w:r>
      <w:r>
        <w:rPr>
          <w:color w:val="000000"/>
        </w:rPr>
        <w:t>рада у погледу безбедности и здравља на раду доводи до веће продуктивности.</w:t>
      </w:r>
    </w:p>
    <w:p w:rsidR="001E24E1" w:rsidRDefault="00943B3E">
      <w:pPr>
        <w:spacing w:after="150"/>
      </w:pPr>
      <w:r>
        <w:rPr>
          <w:color w:val="000000"/>
        </w:rPr>
        <w:t>Стратегија безбедности и здравља на раду од 2018. до 2022. године представља глобални оквир политике превенције ради:</w:t>
      </w:r>
    </w:p>
    <w:p w:rsidR="001E24E1" w:rsidRDefault="00943B3E">
      <w:pPr>
        <w:spacing w:after="150"/>
      </w:pPr>
      <w:r>
        <w:rPr>
          <w:color w:val="000000"/>
        </w:rPr>
        <w:t>1) спречавања и смањења броја повреда на раду и професионалних</w:t>
      </w:r>
      <w:r>
        <w:rPr>
          <w:color w:val="000000"/>
        </w:rPr>
        <w:t xml:space="preserve"> болести;</w:t>
      </w:r>
    </w:p>
    <w:p w:rsidR="001E24E1" w:rsidRDefault="00943B3E">
      <w:pPr>
        <w:spacing w:after="150"/>
      </w:pPr>
      <w:r>
        <w:rPr>
          <w:color w:val="000000"/>
        </w:rPr>
        <w:t>2) унапређења здравља и добробити запослених и очувања њихове радне способности;</w:t>
      </w:r>
    </w:p>
    <w:p w:rsidR="001E24E1" w:rsidRDefault="00943B3E">
      <w:pPr>
        <w:spacing w:after="150"/>
      </w:pPr>
      <w:r>
        <w:rPr>
          <w:color w:val="000000"/>
        </w:rPr>
        <w:t>3) подстицања иновација, квалитета и ефикасности.</w:t>
      </w:r>
    </w:p>
    <w:p w:rsidR="001E24E1" w:rsidRDefault="00943B3E">
      <w:pPr>
        <w:spacing w:after="150"/>
      </w:pPr>
      <w:r>
        <w:rPr>
          <w:color w:val="000000"/>
        </w:rPr>
        <w:t>Делотворан и ефикасан систем превенције професионалних ризика утиче на побољшање услова безбедности и здравља на ра</w:t>
      </w:r>
      <w:r>
        <w:rPr>
          <w:color w:val="000000"/>
        </w:rPr>
        <w:t>ду и продуктивност запослених.</w:t>
      </w:r>
    </w:p>
    <w:p w:rsidR="001E24E1" w:rsidRDefault="00943B3E">
      <w:pPr>
        <w:spacing w:after="150"/>
      </w:pPr>
      <w:r>
        <w:rPr>
          <w:color w:val="000000"/>
        </w:rPr>
        <w:t>Општи циљ Стратегије јесте унапређење безбедности на раду и очување здравља радно активног становништва, односно унапређење услова рада ради спречавања повреда на раду, професионалних болести и болести у вези са радом и њихов</w:t>
      </w:r>
      <w:r>
        <w:rPr>
          <w:color w:val="000000"/>
        </w:rPr>
        <w:t xml:space="preserve">ог свођења на најмању могућу меру, односно отклањање или смањење професионалних ризика. Стратегија тежи да се у периоду њеног спровођења број повреда на раду у Републици Србији смањи </w:t>
      </w:r>
      <w:r>
        <w:rPr>
          <w:color w:val="000000"/>
        </w:rPr>
        <w:lastRenderedPageBreak/>
        <w:t>за 5%, у односу на укупан број повреда на раду за претходни петогодишњи п</w:t>
      </w:r>
      <w:r>
        <w:rPr>
          <w:color w:val="000000"/>
        </w:rPr>
        <w:t>ериод спровођења Стратегије, према евиденцији коју води Инспекторат за рад</w:t>
      </w:r>
      <w:r>
        <w:rPr>
          <w:color w:val="000000"/>
          <w:vertAlign w:val="superscript"/>
        </w:rPr>
        <w:t>5</w:t>
      </w:r>
      <w:r>
        <w:rPr>
          <w:color w:val="000000"/>
        </w:rPr>
        <w:t>.</w:t>
      </w:r>
    </w:p>
    <w:p w:rsidR="001E24E1" w:rsidRDefault="00943B3E">
      <w:pPr>
        <w:spacing w:after="150"/>
      </w:pPr>
      <w:r>
        <w:rPr>
          <w:color w:val="000000"/>
        </w:rPr>
        <w:t>Сви чиниоци у систему безбедности и здравља на раду учествоваће у активностима имплементације и пуне интеграције прописа у области безбедности и здравља на раду, односно њиховом п</w:t>
      </w:r>
      <w:r>
        <w:rPr>
          <w:color w:val="000000"/>
        </w:rPr>
        <w:t>отпуном имплементирању у пракси.</w:t>
      </w:r>
    </w:p>
    <w:p w:rsidR="001E24E1" w:rsidRDefault="00943B3E">
      <w:pPr>
        <w:spacing w:after="150"/>
      </w:pPr>
      <w:r>
        <w:rPr>
          <w:i/>
          <w:color w:val="000000"/>
        </w:rPr>
        <w:t>–––––––––––––––</w:t>
      </w:r>
    </w:p>
    <w:p w:rsidR="001E24E1" w:rsidRDefault="00943B3E">
      <w:pPr>
        <w:spacing w:after="150"/>
      </w:pPr>
      <w:r>
        <w:rPr>
          <w:i/>
          <w:color w:val="000000"/>
        </w:rPr>
        <w:t>5 Извештаји о раду Инспектората за рад</w:t>
      </w:r>
    </w:p>
    <w:p w:rsidR="001E24E1" w:rsidRDefault="00943B3E">
      <w:pPr>
        <w:spacing w:after="120"/>
        <w:jc w:val="center"/>
      </w:pPr>
      <w:r>
        <w:rPr>
          <w:b/>
          <w:color w:val="000000"/>
        </w:rPr>
        <w:t>4.2. Посебни циљеви</w:t>
      </w:r>
    </w:p>
    <w:p w:rsidR="001E24E1" w:rsidRDefault="00943B3E">
      <w:pPr>
        <w:spacing w:after="150"/>
      </w:pPr>
      <w:r>
        <w:rPr>
          <w:color w:val="000000"/>
        </w:rPr>
        <w:t>Посебни циљеви у спровођењу Стратегије јесу:</w:t>
      </w:r>
    </w:p>
    <w:p w:rsidR="001E24E1" w:rsidRDefault="00943B3E">
      <w:pPr>
        <w:spacing w:after="150"/>
      </w:pPr>
      <w:r>
        <w:rPr>
          <w:color w:val="000000"/>
        </w:rPr>
        <w:t>1) унапређење безбедности и здравља на раду;</w:t>
      </w:r>
    </w:p>
    <w:p w:rsidR="001E24E1" w:rsidRDefault="00943B3E">
      <w:pPr>
        <w:spacing w:after="150"/>
      </w:pPr>
      <w:r>
        <w:rPr>
          <w:color w:val="000000"/>
        </w:rPr>
        <w:t>2) превенција повреда на раду и професионалних болести;</w:t>
      </w:r>
    </w:p>
    <w:p w:rsidR="001E24E1" w:rsidRDefault="00943B3E">
      <w:pPr>
        <w:spacing w:after="150"/>
      </w:pPr>
      <w:r>
        <w:rPr>
          <w:color w:val="000000"/>
        </w:rPr>
        <w:t>3)</w:t>
      </w:r>
      <w:r>
        <w:rPr>
          <w:color w:val="000000"/>
        </w:rPr>
        <w:t xml:space="preserve"> унапређење евиденције о повредама на раду.</w:t>
      </w:r>
    </w:p>
    <w:p w:rsidR="001E24E1" w:rsidRDefault="00943B3E">
      <w:pPr>
        <w:spacing w:after="150"/>
      </w:pPr>
      <w:r>
        <w:rPr>
          <w:color w:val="000000"/>
        </w:rPr>
        <w:t>Кључни показатељи учинака општег и посебних циљева приказани су у Акционом плану за спровођење Стратегије безбедности и здравља на раду у Републици Србији за период од 2018. до 2022. године (у даљем тексту: Акцио</w:t>
      </w:r>
      <w:r>
        <w:rPr>
          <w:color w:val="000000"/>
        </w:rPr>
        <w:t>ни план).</w:t>
      </w:r>
    </w:p>
    <w:p w:rsidR="001E24E1" w:rsidRDefault="00943B3E">
      <w:pPr>
        <w:spacing w:after="120"/>
        <w:jc w:val="center"/>
      </w:pPr>
      <w:r>
        <w:rPr>
          <w:color w:val="000000"/>
        </w:rPr>
        <w:t>5. МЕРЕ ЗА ПОСТИЗАЊЕ ЦИЉЕВА</w:t>
      </w:r>
    </w:p>
    <w:p w:rsidR="001E24E1" w:rsidRDefault="00943B3E">
      <w:pPr>
        <w:spacing w:after="120"/>
        <w:jc w:val="center"/>
      </w:pPr>
      <w:r>
        <w:rPr>
          <w:b/>
          <w:color w:val="000000"/>
        </w:rPr>
        <w:t>Посебан циљ 1. Унапређење безбедности и здравља на раду:</w:t>
      </w:r>
    </w:p>
    <w:p w:rsidR="001E24E1" w:rsidRDefault="00943B3E">
      <w:pPr>
        <w:spacing w:after="150"/>
      </w:pPr>
      <w:r>
        <w:rPr>
          <w:b/>
          <w:color w:val="000000"/>
        </w:rPr>
        <w:t>1.1. Социјални дијалог</w:t>
      </w:r>
    </w:p>
    <w:p w:rsidR="001E24E1" w:rsidRDefault="00943B3E">
      <w:pPr>
        <w:spacing w:after="150"/>
      </w:pPr>
      <w:r>
        <w:rPr>
          <w:color w:val="000000"/>
        </w:rPr>
        <w:t xml:space="preserve">Социјални партнери (репрезентативне организације запослених и послодаваца) имају значајну улогу у креирању, увођењу и спровођењу политика </w:t>
      </w:r>
      <w:r>
        <w:rPr>
          <w:color w:val="000000"/>
        </w:rPr>
        <w:t>безбедности и здравља на раду, као и у промовисању безбедних и здравих услова на раду.</w:t>
      </w:r>
    </w:p>
    <w:p w:rsidR="001E24E1" w:rsidRDefault="00943B3E">
      <w:pPr>
        <w:spacing w:after="150"/>
      </w:pPr>
      <w:r>
        <w:rPr>
          <w:color w:val="000000"/>
        </w:rPr>
        <w:t>Потребно је наставити подршку рада социјалних партнера и истицати важност закључивања колективних уговора како би се заузели ставови који задовољавају интересе запослени</w:t>
      </w:r>
      <w:r>
        <w:rPr>
          <w:color w:val="000000"/>
        </w:rPr>
        <w:t>х и послодаваца. Имајући у виду значај социјалног дијалога, утврђена је потреба оснивања Стручне комисије за безбедност и здравље на раду на трипартитном нивоу која има саветодавну улогу и даје инцијативе за унапређење ове области Управи за безбедност и зд</w:t>
      </w:r>
      <w:r>
        <w:rPr>
          <w:color w:val="000000"/>
        </w:rPr>
        <w:t>равље на раду кроз анализу актуелног система безбедности и здравља на раду. Стручна комисија за безбедност и здравље на раду броји седам чланова (два члана из Министарства за рад, запошљавање, борачка и социјална питања, два члана из репрезентативних синди</w:t>
      </w:r>
      <w:r>
        <w:rPr>
          <w:color w:val="000000"/>
        </w:rPr>
        <w:t>ката, два члана из репрезентативног удружења послодаваца и једног члана стручњака за одређену област).</w:t>
      </w:r>
    </w:p>
    <w:p w:rsidR="001E24E1" w:rsidRDefault="00943B3E">
      <w:pPr>
        <w:spacing w:after="150"/>
      </w:pPr>
      <w:r>
        <w:rPr>
          <w:color w:val="000000"/>
        </w:rPr>
        <w:t>Циљеви и задаци Стручне комисије за безбедност и здравље на раду јесу:</w:t>
      </w:r>
    </w:p>
    <w:p w:rsidR="001E24E1" w:rsidRDefault="00943B3E">
      <w:pPr>
        <w:spacing w:after="150"/>
      </w:pPr>
      <w:r>
        <w:rPr>
          <w:color w:val="000000"/>
        </w:rPr>
        <w:lastRenderedPageBreak/>
        <w:t>1) рад на „Превенцији изнад свега” у области безбедности и здрављу на раду;</w:t>
      </w:r>
    </w:p>
    <w:p w:rsidR="001E24E1" w:rsidRDefault="00943B3E">
      <w:pPr>
        <w:spacing w:after="150"/>
      </w:pPr>
      <w:r>
        <w:rPr>
          <w:color w:val="000000"/>
        </w:rPr>
        <w:t xml:space="preserve">2) </w:t>
      </w:r>
      <w:r>
        <w:rPr>
          <w:color w:val="000000"/>
        </w:rPr>
        <w:t>анализа закона и подзаконских прописа;</w:t>
      </w:r>
    </w:p>
    <w:p w:rsidR="001E24E1" w:rsidRDefault="00943B3E">
      <w:pPr>
        <w:spacing w:after="150"/>
      </w:pPr>
      <w:r>
        <w:rPr>
          <w:color w:val="000000"/>
        </w:rPr>
        <w:t>3) анализа стања макро система, лоших појава, као и давање предлога за превазилажење истих;</w:t>
      </w:r>
    </w:p>
    <w:p w:rsidR="001E24E1" w:rsidRDefault="00943B3E">
      <w:pPr>
        <w:spacing w:after="150"/>
      </w:pPr>
      <w:r>
        <w:rPr>
          <w:color w:val="000000"/>
        </w:rPr>
        <w:t>4) идентификовање примера добре праксе и њихово промовисање на нивоу Републике Србије;</w:t>
      </w:r>
    </w:p>
    <w:p w:rsidR="001E24E1" w:rsidRDefault="00943B3E">
      <w:pPr>
        <w:spacing w:after="150"/>
      </w:pPr>
      <w:r>
        <w:rPr>
          <w:color w:val="000000"/>
        </w:rPr>
        <w:t>5) учешће у изради водича и брошура;</w:t>
      </w:r>
    </w:p>
    <w:p w:rsidR="001E24E1" w:rsidRDefault="00943B3E">
      <w:pPr>
        <w:spacing w:after="150"/>
      </w:pPr>
      <w:r>
        <w:rPr>
          <w:color w:val="000000"/>
        </w:rPr>
        <w:t>6</w:t>
      </w:r>
      <w:r>
        <w:rPr>
          <w:color w:val="000000"/>
        </w:rPr>
        <w:t>) подршка образовању из области безбедности и здравља на раду у оквиру формалног и неформалног образовања;</w:t>
      </w:r>
    </w:p>
    <w:p w:rsidR="001E24E1" w:rsidRDefault="00943B3E">
      <w:pPr>
        <w:spacing w:after="150"/>
      </w:pPr>
      <w:r>
        <w:rPr>
          <w:color w:val="000000"/>
        </w:rPr>
        <w:t xml:space="preserve">7) учешће у организовању и обележавању 28. априла – Дана безбедности и здравља на раду у Републици Србији и додели националних признања из области </w:t>
      </w:r>
      <w:r>
        <w:rPr>
          <w:color w:val="000000"/>
        </w:rPr>
        <w:t>безбедности и здравља на раду;</w:t>
      </w:r>
    </w:p>
    <w:p w:rsidR="001E24E1" w:rsidRDefault="00943B3E">
      <w:pPr>
        <w:spacing w:after="150"/>
      </w:pPr>
      <w:r>
        <w:rPr>
          <w:color w:val="000000"/>
        </w:rPr>
        <w:t>8) учешће у организовању и обележавању Европске недеље безбедности и здравља на раду;</w:t>
      </w:r>
    </w:p>
    <w:p w:rsidR="001E24E1" w:rsidRDefault="00943B3E">
      <w:pPr>
        <w:spacing w:after="150"/>
      </w:pPr>
      <w:r>
        <w:rPr>
          <w:color w:val="000000"/>
        </w:rPr>
        <w:t>9) учешће у раду информативне мреже безбедности и здравља на раду;</w:t>
      </w:r>
    </w:p>
    <w:p w:rsidR="001E24E1" w:rsidRDefault="00943B3E">
      <w:pPr>
        <w:spacing w:after="150"/>
      </w:pPr>
      <w:r>
        <w:rPr>
          <w:color w:val="000000"/>
        </w:rPr>
        <w:t>10) учешће у медијским кампањама.</w:t>
      </w:r>
    </w:p>
    <w:p w:rsidR="001E24E1" w:rsidRDefault="00943B3E">
      <w:pPr>
        <w:spacing w:after="150"/>
      </w:pPr>
      <w:r>
        <w:rPr>
          <w:color w:val="000000"/>
        </w:rPr>
        <w:t>Стручну комисију за безбедност и здрав</w:t>
      </w:r>
      <w:r>
        <w:rPr>
          <w:color w:val="000000"/>
        </w:rPr>
        <w:t>ље на раду образује министар надлежан за рад на предлог Управе за безбедност и здравље на раду.</w:t>
      </w:r>
    </w:p>
    <w:p w:rsidR="001E24E1" w:rsidRDefault="00943B3E">
      <w:pPr>
        <w:spacing w:after="150"/>
      </w:pPr>
      <w:r>
        <w:rPr>
          <w:b/>
          <w:color w:val="000000"/>
        </w:rPr>
        <w:t>1.2. Увођење Е-алата</w:t>
      </w:r>
    </w:p>
    <w:p w:rsidR="001E24E1" w:rsidRDefault="00943B3E">
      <w:pPr>
        <w:spacing w:after="150"/>
      </w:pPr>
      <w:r>
        <w:rPr>
          <w:color w:val="000000"/>
        </w:rPr>
        <w:t>Микро и мала предузећа и даље показују нижи ниво успостављања система безбедности и здравља на раду и примењују мање мера у поређењу са вел</w:t>
      </w:r>
      <w:r>
        <w:rPr>
          <w:color w:val="000000"/>
        </w:rPr>
        <w:t>иким привредним субјектима. Ради унапређења безбедности и здравља на раду потребно је увести Е-алате како би се успоставио ефикаснији систем безбедности и здравља на раду.</w:t>
      </w:r>
    </w:p>
    <w:p w:rsidR="001E24E1" w:rsidRDefault="00943B3E">
      <w:pPr>
        <w:spacing w:after="150"/>
      </w:pPr>
      <w:r>
        <w:rPr>
          <w:color w:val="000000"/>
        </w:rPr>
        <w:t>OiRA алат је развијен од стране Европске агенције за безбедност и здравље на раду чи</w:t>
      </w:r>
      <w:r>
        <w:rPr>
          <w:color w:val="000000"/>
        </w:rPr>
        <w:t>ји је основни циљ да помогне микро и малим предузећима да успоставе процес процене ризика, почевши од препознавања ризика, преко доношења одлука о имплементацији превентивних мера, до праћења и извештавања, како би испунили своје законске обавезе.</w:t>
      </w:r>
    </w:p>
    <w:p w:rsidR="001E24E1" w:rsidRDefault="00943B3E">
      <w:pPr>
        <w:spacing w:after="150"/>
      </w:pPr>
      <w:r>
        <w:rPr>
          <w:color w:val="000000"/>
        </w:rPr>
        <w:t>Циљеви O</w:t>
      </w:r>
      <w:r>
        <w:rPr>
          <w:color w:val="000000"/>
        </w:rPr>
        <w:t>iRA алата на нивоу микро и малих предузећа су:</w:t>
      </w:r>
    </w:p>
    <w:p w:rsidR="001E24E1" w:rsidRDefault="00943B3E">
      <w:pPr>
        <w:spacing w:after="150"/>
      </w:pPr>
      <w:r>
        <w:rPr>
          <w:color w:val="000000"/>
        </w:rPr>
        <w:t>1) да им помогне да процес процене ризика спроведу сами без додатних трошкова;</w:t>
      </w:r>
    </w:p>
    <w:p w:rsidR="001E24E1" w:rsidRDefault="00943B3E">
      <w:pPr>
        <w:spacing w:after="150"/>
      </w:pPr>
      <w:r>
        <w:rPr>
          <w:color w:val="000000"/>
        </w:rPr>
        <w:t>2) да примене алате специфичне за одређени сектор (послодавац врши процену ризика, редовно је прилагођава, мења приоритете и преду</w:t>
      </w:r>
      <w:r>
        <w:rPr>
          <w:color w:val="000000"/>
        </w:rPr>
        <w:t>зима одговарајуће мере);</w:t>
      </w:r>
    </w:p>
    <w:p w:rsidR="001E24E1" w:rsidRDefault="00943B3E">
      <w:pPr>
        <w:spacing w:after="150"/>
      </w:pPr>
      <w:r>
        <w:rPr>
          <w:color w:val="000000"/>
        </w:rPr>
        <w:lastRenderedPageBreak/>
        <w:t>3) да побољша услове за рад коришћењем алата, како би проценили ризике на раду, а тиме побољшали учинак свог пословања.</w:t>
      </w:r>
    </w:p>
    <w:p w:rsidR="001E24E1" w:rsidRDefault="00943B3E">
      <w:pPr>
        <w:spacing w:after="150"/>
      </w:pPr>
      <w:r>
        <w:rPr>
          <w:color w:val="000000"/>
        </w:rPr>
        <w:t>Доказана ефикасност алата је унапређење безбедности и здравља на радним местима, док у исто време, смањује адми</w:t>
      </w:r>
      <w:r>
        <w:rPr>
          <w:color w:val="000000"/>
        </w:rPr>
        <w:t>нистративни терет што овај алат чини стратешки значајним.</w:t>
      </w:r>
    </w:p>
    <w:p w:rsidR="001E24E1" w:rsidRDefault="00943B3E">
      <w:pPr>
        <w:spacing w:after="150"/>
      </w:pPr>
      <w:r>
        <w:rPr>
          <w:color w:val="000000"/>
        </w:rPr>
        <w:t xml:space="preserve">Због тога је потребно планирати израду интерактивног онлајн алата за процену ризика OiRA који би представљао допринос у олакшавању и усклађивању микро и малих предузећа према захтевима из прописа о </w:t>
      </w:r>
      <w:r>
        <w:rPr>
          <w:color w:val="000000"/>
        </w:rPr>
        <w:t>безбедности и здравља на раду у Републици Србији.</w:t>
      </w:r>
    </w:p>
    <w:p w:rsidR="001E24E1" w:rsidRDefault="00943B3E">
      <w:pPr>
        <w:spacing w:after="150"/>
      </w:pPr>
      <w:r>
        <w:rPr>
          <w:color w:val="000000"/>
        </w:rPr>
        <w:t>Међутим, како би се схватио потенцијал овог алата неопходно је да се он прилагоди потребама микро и малих предузећа што пружа ефикасно спровођење поступка процене ризика.</w:t>
      </w:r>
    </w:p>
    <w:p w:rsidR="001E24E1" w:rsidRDefault="00943B3E">
      <w:pPr>
        <w:spacing w:after="150"/>
      </w:pPr>
      <w:r>
        <w:rPr>
          <w:b/>
          <w:color w:val="000000"/>
        </w:rPr>
        <w:t>1.3. Промоција здравља на раду</w:t>
      </w:r>
    </w:p>
    <w:p w:rsidR="001E24E1" w:rsidRDefault="00943B3E">
      <w:pPr>
        <w:spacing w:after="150"/>
      </w:pPr>
      <w:r>
        <w:rPr>
          <w:color w:val="000000"/>
        </w:rPr>
        <w:t>Прев</w:t>
      </w:r>
      <w:r>
        <w:rPr>
          <w:color w:val="000000"/>
        </w:rPr>
        <w:t>енција ризика и промовисање безбеднијих и здравијих услова на радном месту су важни, не само за побољшање квалитета посла и услова за рад, већ и за промовисање конкурентности. Здравље запослених има директан и мерљив позитиван утицај на продуктивност и доп</w:t>
      </w:r>
      <w:r>
        <w:rPr>
          <w:color w:val="000000"/>
        </w:rPr>
        <w:t>риноси унапређењу одрживости система социјалне заштите. Спречавање обољевања запослених од професионалних болести, као и спречавање повреда на раду и промовисање здравља, од првих радних дана на даље, је кључ одрживог радног века.</w:t>
      </w:r>
    </w:p>
    <w:p w:rsidR="001E24E1" w:rsidRDefault="00943B3E">
      <w:pPr>
        <w:spacing w:after="150"/>
      </w:pPr>
      <w:r>
        <w:rPr>
          <w:color w:val="000000"/>
        </w:rPr>
        <w:t>Професионалне болести, ук</w:t>
      </w:r>
      <w:r>
        <w:rPr>
          <w:color w:val="000000"/>
        </w:rPr>
        <w:t>ључујући болести у вези са радом, представљају велико оптерећење за запослене, привредне субјекте и системе социјалног осигурања. Иако су многе нове технологије и иновације у организацији рада значајно унапредиле благостање на раду, као и услове за рад, еф</w:t>
      </w:r>
      <w:r>
        <w:rPr>
          <w:color w:val="000000"/>
        </w:rPr>
        <w:t>икасна превенција професионалних болести захтева предвиђање потенцијалних негативних утицаја нових технологија на безбедност и здравље на раду. Примена нових технологија у индустрији води до нових производа и процеса, који морају да се тестирају у довољној</w:t>
      </w:r>
      <w:r>
        <w:rPr>
          <w:color w:val="000000"/>
        </w:rPr>
        <w:t xml:space="preserve"> мери, као и да се провере како би се уверили да су безбедни и да не представљају опасност за запослене. Промене у организацији рада које су резултат развоја информационих технологија отварају многе могућности за флексибилне и интерактивне процесе рада.</w:t>
      </w:r>
    </w:p>
    <w:p w:rsidR="001E24E1" w:rsidRDefault="00943B3E">
      <w:pPr>
        <w:spacing w:after="150"/>
      </w:pPr>
      <w:r>
        <w:rPr>
          <w:color w:val="000000"/>
        </w:rPr>
        <w:t>Зб</w:t>
      </w:r>
      <w:r>
        <w:rPr>
          <w:color w:val="000000"/>
        </w:rPr>
        <w:t>ог технолошких и економских разлога најчешће није могуће уклонити све здравствене ризике са радног места. Из ових разлога, праћење здравственог стања запослених има велики значај и обухвата медицинске процене ефеката на здравље који се развијају као резулт</w:t>
      </w:r>
      <w:r>
        <w:rPr>
          <w:color w:val="000000"/>
        </w:rPr>
        <w:t xml:space="preserve">ат излагања запослених ризицима на радном месту. Главна сврха праћења здравственог стања је очување здравља и процена радне способности за обављање одређених послова, како би се проценило било које здравствено оштећење које може бити повезано са излагањем </w:t>
      </w:r>
      <w:r>
        <w:rPr>
          <w:color w:val="000000"/>
        </w:rPr>
        <w:t xml:space="preserve">ризицима који су карактеристични за одређен </w:t>
      </w:r>
      <w:r>
        <w:rPr>
          <w:color w:val="000000"/>
        </w:rPr>
        <w:lastRenderedPageBreak/>
        <w:t>процес рада и препознале професионалне болести у складу са националним законодавством.</w:t>
      </w:r>
    </w:p>
    <w:p w:rsidR="001E24E1" w:rsidRDefault="00943B3E">
      <w:pPr>
        <w:spacing w:after="150"/>
      </w:pPr>
      <w:r>
        <w:rPr>
          <w:color w:val="000000"/>
        </w:rPr>
        <w:t>Ефикасан систем безбедности и здравља на раду је неопходан, на првом месту због одрживог радног века и активног и здравог ста</w:t>
      </w:r>
      <w:r>
        <w:rPr>
          <w:color w:val="000000"/>
        </w:rPr>
        <w:t>рења, што захтева стварање здравог окружења. Како би се то достигло, неопходно је успоставити и унапредити културу превенције.</w:t>
      </w:r>
    </w:p>
    <w:p w:rsidR="001E24E1" w:rsidRDefault="00943B3E">
      <w:pPr>
        <w:spacing w:after="150"/>
      </w:pPr>
      <w:r>
        <w:rPr>
          <w:color w:val="000000"/>
        </w:rPr>
        <w:t>Успешност одрживог радног века у многоме зависи од правилног прилагођавања радних места и организације рада, укључујући и радно в</w:t>
      </w:r>
      <w:r>
        <w:rPr>
          <w:color w:val="000000"/>
        </w:rPr>
        <w:t>реме, приступачност радном месту и осталим активностима намењеним старијим запосленима.</w:t>
      </w:r>
    </w:p>
    <w:p w:rsidR="001E24E1" w:rsidRDefault="00943B3E">
      <w:pPr>
        <w:spacing w:after="150"/>
      </w:pPr>
      <w:r>
        <w:rPr>
          <w:color w:val="000000"/>
        </w:rPr>
        <w:t>Мере рехабилитације које омогућавају рано враћање на посао након повреде на раду или професионалне болести су неопходне како би се избегло трајно искључивање запослених</w:t>
      </w:r>
      <w:r>
        <w:rPr>
          <w:color w:val="000000"/>
        </w:rPr>
        <w:t xml:space="preserve"> са тржишта рада.</w:t>
      </w:r>
    </w:p>
    <w:p w:rsidR="001E24E1" w:rsidRDefault="00943B3E">
      <w:pPr>
        <w:spacing w:after="150"/>
      </w:pPr>
      <w:r>
        <w:rPr>
          <w:b/>
          <w:color w:val="000000"/>
        </w:rPr>
        <w:t>1.4. Образовање и обука</w:t>
      </w:r>
    </w:p>
    <w:p w:rsidR="001E24E1" w:rsidRDefault="00943B3E">
      <w:pPr>
        <w:spacing w:after="150"/>
      </w:pPr>
      <w:r>
        <w:rPr>
          <w:color w:val="000000"/>
        </w:rPr>
        <w:t>Укључивање безбедности и здравља на раду у образовање је важно за унапређење културе превенције. Поред других мера, кроз образовање и обуке могуће је подићи свест и изградити дугорочно знање о безбедности и здрављу</w:t>
      </w:r>
      <w:r>
        <w:rPr>
          <w:color w:val="000000"/>
        </w:rPr>
        <w:t xml:space="preserve"> на раду. Основно знање о безбедности и здрављу на раду потребно је интегрисати у школски програм на одговарајући начин како би будући запослени били свесни своје безбедности и здравља. Добро образовање о безбедности и здрављу на раду омогућава студентима </w:t>
      </w:r>
      <w:r>
        <w:rPr>
          <w:color w:val="000000"/>
        </w:rPr>
        <w:t>да усвоје позитиван однос и понашање, како би стекли знање, развили вештине и способности да идентификују опасности и ризике и нађу решења.</w:t>
      </w:r>
    </w:p>
    <w:p w:rsidR="001E24E1" w:rsidRDefault="00943B3E">
      <w:pPr>
        <w:spacing w:after="150"/>
      </w:pPr>
      <w:r>
        <w:rPr>
          <w:color w:val="000000"/>
        </w:rPr>
        <w:t>Међутим, потребно је радити на промоцији области безбедности и здравља на раду у систему основног и средњешколског о</w:t>
      </w:r>
      <w:r>
        <w:rPr>
          <w:color w:val="000000"/>
        </w:rPr>
        <w:t>бразовања како би се развила свест о важности сопственог здравља и безбедности. Програм безбедности и здравља на раду обухвата заједничке активности школе, родитеља и локалне самоуправе.</w:t>
      </w:r>
    </w:p>
    <w:p w:rsidR="001E24E1" w:rsidRDefault="00943B3E">
      <w:pPr>
        <w:spacing w:after="150"/>
      </w:pPr>
      <w:r>
        <w:rPr>
          <w:color w:val="000000"/>
        </w:rPr>
        <w:t>Младима често недостају знање и искуство о ризицима повезаним са њихо</w:t>
      </w:r>
      <w:r>
        <w:rPr>
          <w:color w:val="000000"/>
        </w:rPr>
        <w:t>вим радним задацима. Као резултат интеграције безбедности и здравља на раду у образовање Република Србија је кроз модел дуалног образовања почела да укључује образовање о превенцији ризика у програме средњих стручних школа. Даље, потребно је развити присту</w:t>
      </w:r>
      <w:r>
        <w:rPr>
          <w:color w:val="000000"/>
        </w:rPr>
        <w:t>п који се фокусира не само на садржај учења, већ на простор у којима се спроводи практично учење. Зато ученици имају активну улогу у безбедности и здрављу на раду кроз школске активности.</w:t>
      </w:r>
    </w:p>
    <w:p w:rsidR="001E24E1" w:rsidRDefault="00943B3E">
      <w:pPr>
        <w:spacing w:after="150"/>
      </w:pPr>
      <w:r>
        <w:rPr>
          <w:color w:val="000000"/>
        </w:rPr>
        <w:t>Савремени научни и стручни трендови имплицирају интердисциплинарност</w:t>
      </w:r>
      <w:r>
        <w:rPr>
          <w:color w:val="000000"/>
        </w:rPr>
        <w:t xml:space="preserve"> и мултидисциплинарност у области безбедности и здравља на раду као основе за развој техничко-технолошког и менаџерског приступа, интеграцију знања и послова и тимски рад с циљем побољшања перформанси безбедности и здравља на раду и економске ефикасности. </w:t>
      </w:r>
      <w:r>
        <w:rPr>
          <w:color w:val="000000"/>
        </w:rPr>
        <w:t xml:space="preserve">Поред наставно-образовне </w:t>
      </w:r>
      <w:r>
        <w:rPr>
          <w:color w:val="000000"/>
        </w:rPr>
        <w:lastRenderedPageBreak/>
        <w:t>делатности, потребно је подстицати развој научно-истраживачког рада, сарадњу и умрежавање високошколских установа (у националним, регионалним и међународним оквирима) кроз покретање пројеката, трансфер научних знања и других научни</w:t>
      </w:r>
      <w:r>
        <w:rPr>
          <w:color w:val="000000"/>
        </w:rPr>
        <w:t>х активности у овој области.</w:t>
      </w:r>
    </w:p>
    <w:p w:rsidR="001E24E1" w:rsidRDefault="00943B3E">
      <w:pPr>
        <w:spacing w:after="150"/>
      </w:pPr>
      <w:r>
        <w:rPr>
          <w:color w:val="000000"/>
        </w:rPr>
        <w:t>Општи принцип образовања и васпитања за безбедност и здравље на раду је целоживотно учење које укључује све облике учења и подразумева учествовање у различитим облицима образовних активности током живота, који доприноси превенц</w:t>
      </w:r>
      <w:r>
        <w:rPr>
          <w:color w:val="000000"/>
        </w:rPr>
        <w:t>ији повреда на раду и професионалних болести.</w:t>
      </w:r>
    </w:p>
    <w:p w:rsidR="001E24E1" w:rsidRDefault="00943B3E">
      <w:pPr>
        <w:spacing w:after="150"/>
      </w:pPr>
      <w:r>
        <w:rPr>
          <w:b/>
          <w:color w:val="000000"/>
        </w:rPr>
        <w:t>1.5. Подизање свести о важности безбедности и здравља на раду</w:t>
      </w:r>
    </w:p>
    <w:p w:rsidR="001E24E1" w:rsidRDefault="00943B3E">
      <w:pPr>
        <w:spacing w:after="150"/>
      </w:pPr>
      <w:r>
        <w:rPr>
          <w:color w:val="000000"/>
        </w:rPr>
        <w:t xml:space="preserve">Један од приоритетних циљева је подизање свести о важности безбедности и здравља на раду код свих заинтересованих страна, као и унапређење </w:t>
      </w:r>
      <w:r>
        <w:rPr>
          <w:color w:val="000000"/>
        </w:rPr>
        <w:t>националне културе превенције у области безбедности и здравља на раду.</w:t>
      </w:r>
    </w:p>
    <w:p w:rsidR="001E24E1" w:rsidRDefault="00943B3E">
      <w:pPr>
        <w:spacing w:after="150"/>
      </w:pPr>
      <w:r>
        <w:rPr>
          <w:color w:val="000000"/>
        </w:rPr>
        <w:t>Министарство за рад, запошљавање, борачка и социјална питања Републике Србије у сарадњи са социјалним партнерима организује различите манифестације за подизање свести о важности безбедн</w:t>
      </w:r>
      <w:r>
        <w:rPr>
          <w:color w:val="000000"/>
        </w:rPr>
        <w:t>ости и здравља на раду пратећи концепт и теме кампања које спроводи Европска агенција за безбедност и здравље на раду.</w:t>
      </w:r>
    </w:p>
    <w:p w:rsidR="001E24E1" w:rsidRDefault="00943B3E">
      <w:pPr>
        <w:spacing w:after="150"/>
      </w:pPr>
      <w:r>
        <w:rPr>
          <w:color w:val="000000"/>
        </w:rPr>
        <w:t>На нивоу Европске уније, Европска агенција за безбедност и здравље на раду има кључну улогу у прикупљању и ширењу релевантних информација</w:t>
      </w:r>
      <w:r>
        <w:rPr>
          <w:color w:val="000000"/>
        </w:rPr>
        <w:t xml:space="preserve"> о безбедности и здрављу на раду, олакшавању размене примера добре праксе и развоју кампања за подизање свести, чиме доприноси ефикаснијем увођењу политика безбедности и здравља на раду. Република Србија наставља да учествује на такмичењу за Европске награ</w:t>
      </w:r>
      <w:r>
        <w:rPr>
          <w:color w:val="000000"/>
        </w:rPr>
        <w:t>де добре праксе које спроводи ова агенција.</w:t>
      </w:r>
    </w:p>
    <w:p w:rsidR="001E24E1" w:rsidRDefault="00943B3E">
      <w:pPr>
        <w:spacing w:after="150"/>
      </w:pPr>
      <w:r>
        <w:rPr>
          <w:color w:val="000000"/>
        </w:rPr>
        <w:t>Дан безбедности и здравља на раду – 28. април има за циљ промоцију превенције ради спречавања повреда на раду и професионалних болести на нивоу Републике Србије. Обележавање 28. априла је кампања за подизање свес</w:t>
      </w:r>
      <w:r>
        <w:rPr>
          <w:color w:val="000000"/>
        </w:rPr>
        <w:t>ти која фокусира пажњу јавности на проблеме у овој области и промоцију безбедности и здравља на раду. Министарство за рад, запошљавање, борачка и социјална питања у сарадњи са социјалним партнерима организује такмичење за доделу националних признања из обл</w:t>
      </w:r>
      <w:r>
        <w:rPr>
          <w:color w:val="000000"/>
        </w:rPr>
        <w:t>асти безбедности и здравља на раду.</w:t>
      </w:r>
    </w:p>
    <w:p w:rsidR="001E24E1" w:rsidRDefault="00943B3E">
      <w:pPr>
        <w:spacing w:after="150"/>
      </w:pPr>
      <w:r>
        <w:rPr>
          <w:color w:val="000000"/>
        </w:rPr>
        <w:t>Покровитељство Министарства за рад, запошљавање, борачка и социјална питања на међународном сајму превенције и реаговања у ванредним ситуацијама и безбедности и здравља на раду 112 EКСПО важно је за промоцију безбедности</w:t>
      </w:r>
      <w:r>
        <w:rPr>
          <w:color w:val="000000"/>
        </w:rPr>
        <w:t xml:space="preserve"> и здравља на раду и подизање културе рада код послодаваца и запослених како би заједнички одговорили на изазове који су пред нама. Циљ међународног сајма је упознавање целокупне јавности о важности превенције као најважнијег начина за унапређење безбеднос</w:t>
      </w:r>
      <w:r>
        <w:rPr>
          <w:color w:val="000000"/>
        </w:rPr>
        <w:t>ти и здравља на раду у Републици Србији.</w:t>
      </w:r>
    </w:p>
    <w:p w:rsidR="001E24E1" w:rsidRDefault="00943B3E">
      <w:pPr>
        <w:spacing w:after="150"/>
      </w:pPr>
      <w:r>
        <w:rPr>
          <w:color w:val="000000"/>
        </w:rPr>
        <w:lastRenderedPageBreak/>
        <w:t>Такмичење за избор фотографија „Безбедност и здравље на раду свуда око нас” је активност која има за циљ да укључи ширу друштвену јавност у промоцију културе превенције.</w:t>
      </w:r>
    </w:p>
    <w:p w:rsidR="001E24E1" w:rsidRDefault="00943B3E">
      <w:pPr>
        <w:spacing w:after="150"/>
      </w:pPr>
      <w:r>
        <w:rPr>
          <w:color w:val="000000"/>
        </w:rPr>
        <w:t>Доношењем ове стратегије Влада наставља да сп</w:t>
      </w:r>
      <w:r>
        <w:rPr>
          <w:color w:val="000000"/>
        </w:rPr>
        <w:t>роводи активности у циљу подизања свести о важности ове области.</w:t>
      </w:r>
    </w:p>
    <w:p w:rsidR="001E24E1" w:rsidRDefault="00943B3E">
      <w:pPr>
        <w:spacing w:after="120"/>
        <w:jc w:val="center"/>
      </w:pPr>
      <w:r>
        <w:rPr>
          <w:b/>
          <w:color w:val="000000"/>
        </w:rPr>
        <w:t>Посебан циљ 2. Превенција повреда на раду и професионалних болести</w:t>
      </w:r>
    </w:p>
    <w:p w:rsidR="001E24E1" w:rsidRDefault="00943B3E">
      <w:pPr>
        <w:spacing w:after="120"/>
        <w:jc w:val="center"/>
      </w:pPr>
      <w:r>
        <w:rPr>
          <w:i/>
          <w:color w:val="000000"/>
        </w:rPr>
        <w:t>Мера 2.1. Унапређење правног оквира</w:t>
      </w:r>
    </w:p>
    <w:p w:rsidR="001E24E1" w:rsidRDefault="00943B3E">
      <w:pPr>
        <w:spacing w:after="150"/>
      </w:pPr>
      <w:r>
        <w:rPr>
          <w:color w:val="000000"/>
        </w:rPr>
        <w:t xml:space="preserve">Систем безбедности и здравља на раду у Републици Србији уређен је Законом о безбедности </w:t>
      </w:r>
      <w:r>
        <w:rPr>
          <w:color w:val="000000"/>
        </w:rPr>
        <w:t>и здрављу на раду који је у већем делу усклађен са захтевима из Директиве 89/391/ЕЕЗ о увођењу мера за подстицање побољшања безбедности и здравља на раду, као и подзаконским прописима којима су у национално законодавство транспоноване појединачне директиве</w:t>
      </w:r>
      <w:r>
        <w:rPr>
          <w:color w:val="000000"/>
        </w:rPr>
        <w:t xml:space="preserve"> ЕУ. Поред обавезе потпуног усаглашавања са директивама ЕУ потребно је наставити процес унапређења прописа како би се превазишли препознати проблеми из праксе.</w:t>
      </w:r>
    </w:p>
    <w:p w:rsidR="001E24E1" w:rsidRDefault="00943B3E">
      <w:pPr>
        <w:spacing w:after="150"/>
      </w:pPr>
      <w:r>
        <w:rPr>
          <w:color w:val="000000"/>
        </w:rPr>
        <w:t>Процес даљег усаглашавања са директивама ЕУ планиран је Националним програмом за усвајање правни</w:t>
      </w:r>
      <w:r>
        <w:rPr>
          <w:color w:val="000000"/>
        </w:rPr>
        <w:t>х тековина Европске уније који представља детаљан, вишегодишњи план усклађивања националних прописа са прописима ЕУ.</w:t>
      </w:r>
    </w:p>
    <w:p w:rsidR="001E24E1" w:rsidRDefault="00943B3E">
      <w:pPr>
        <w:spacing w:after="150"/>
      </w:pPr>
      <w:r>
        <w:rPr>
          <w:color w:val="000000"/>
        </w:rPr>
        <w:t>Законом о безбедности и здрављу на раду прописано је да је послодавац дужан да запослене осигура од повреда на раду, професионалних болести</w:t>
      </w:r>
      <w:r>
        <w:rPr>
          <w:color w:val="000000"/>
        </w:rPr>
        <w:t xml:space="preserve"> и болести у вези са радом, ради обезбеђивања накнаде штете и да издвојена финансијска средства за осигурање падају на терет послодавца, а одређују се у зависности од нивоа ризика од повређивања и професионалних болести на радном месту и радној средини. Пр</w:t>
      </w:r>
      <w:r>
        <w:rPr>
          <w:color w:val="000000"/>
        </w:rPr>
        <w:t>евенција повреда на раду и професионалних болести као принцип преузет је из Директиве 89/391/ЕЕЗ о увођењу мера за подстицање побољшања безбедности и здравља на раду у систем безбедности и здравља на раду Републике Србије.</w:t>
      </w:r>
    </w:p>
    <w:p w:rsidR="001E24E1" w:rsidRDefault="00943B3E">
      <w:pPr>
        <w:spacing w:after="150"/>
      </w:pPr>
      <w:r>
        <w:rPr>
          <w:color w:val="000000"/>
        </w:rPr>
        <w:t>Потребно је наставити даље активн</w:t>
      </w:r>
      <w:r>
        <w:rPr>
          <w:color w:val="000000"/>
        </w:rPr>
        <w:t>ости на доношењу Закона о осигурању од повреда на раду и професионалних болести којим ће се уредити ова питања.</w:t>
      </w:r>
    </w:p>
    <w:p w:rsidR="001E24E1" w:rsidRDefault="00943B3E">
      <w:pPr>
        <w:spacing w:after="150"/>
      </w:pPr>
      <w:r>
        <w:rPr>
          <w:color w:val="000000"/>
        </w:rPr>
        <w:t>Прописи из области безбедности и здравља на раду показали су своју вредност обезбеђујући концепт превенције као основ за смањење повреда на раду</w:t>
      </w:r>
      <w:r>
        <w:rPr>
          <w:color w:val="000000"/>
        </w:rPr>
        <w:t xml:space="preserve"> и професионалних болести. Законодавни оквир од кључног је значаја како би се обезбедио висок ниво заштите запослених и како би се створили једнаки услови за све привредне субјекте без обзира на њихову величину, локацију или сектор пословања. Доказано је д</w:t>
      </w:r>
      <w:r>
        <w:rPr>
          <w:color w:val="000000"/>
        </w:rPr>
        <w:t>а испуњавање законских обавеза и принудних мера које налажу инспектори за рад, остају кључни стимулатори за управљање безбедношћу и здрављем на раду у већини привредних субјеката.</w:t>
      </w:r>
    </w:p>
    <w:p w:rsidR="001E24E1" w:rsidRDefault="00943B3E">
      <w:pPr>
        <w:spacing w:after="120"/>
        <w:jc w:val="center"/>
      </w:pPr>
      <w:r>
        <w:rPr>
          <w:i/>
          <w:color w:val="000000"/>
        </w:rPr>
        <w:t>Мера 2.2. Унапређење инспекцијских надзора</w:t>
      </w:r>
    </w:p>
    <w:p w:rsidR="001E24E1" w:rsidRDefault="00943B3E">
      <w:pPr>
        <w:spacing w:after="150"/>
      </w:pPr>
      <w:r>
        <w:rPr>
          <w:color w:val="000000"/>
        </w:rPr>
        <w:lastRenderedPageBreak/>
        <w:t>У циљу побољшања инспекцијских на</w:t>
      </w:r>
      <w:r>
        <w:rPr>
          <w:color w:val="000000"/>
        </w:rPr>
        <w:t>дзора потребно је размотрити увођење:</w:t>
      </w:r>
    </w:p>
    <w:p w:rsidR="001E24E1" w:rsidRDefault="00943B3E">
      <w:pPr>
        <w:spacing w:after="150"/>
      </w:pPr>
      <w:r>
        <w:rPr>
          <w:color w:val="000000"/>
        </w:rPr>
        <w:t>1) система заједничких надзора где год је то могуће и потребно (минимизирање оптерећења за привредне субјекте);</w:t>
      </w:r>
    </w:p>
    <w:p w:rsidR="001E24E1" w:rsidRDefault="00943B3E">
      <w:pPr>
        <w:spacing w:after="150"/>
      </w:pPr>
      <w:r>
        <w:rPr>
          <w:color w:val="000000"/>
        </w:rPr>
        <w:t>2) система унутрашње контроле (квалитет и професионализам у инспекцијском надзору);</w:t>
      </w:r>
    </w:p>
    <w:p w:rsidR="001E24E1" w:rsidRDefault="00943B3E">
      <w:pPr>
        <w:spacing w:after="150"/>
      </w:pPr>
      <w:r>
        <w:rPr>
          <w:color w:val="000000"/>
        </w:rPr>
        <w:t>3) система јавности ра</w:t>
      </w:r>
      <w:r>
        <w:rPr>
          <w:color w:val="000000"/>
        </w:rPr>
        <w:t>да (концепт отворености према јавности је важан фактор за стварање климе за повећање друштвене дисциплине у примени прописа, систем притужби и жалби на привредне субјекте и на поступање инспектора рада на основу правила и процедура како би се заштитили и с</w:t>
      </w:r>
      <w:r>
        <w:rPr>
          <w:color w:val="000000"/>
        </w:rPr>
        <w:t>убјекти контроле и инспектори рада, интернет страница Инспектората за рад и др.);</w:t>
      </w:r>
    </w:p>
    <w:p w:rsidR="001E24E1" w:rsidRDefault="00943B3E">
      <w:pPr>
        <w:spacing w:after="150"/>
      </w:pPr>
      <w:r>
        <w:rPr>
          <w:color w:val="000000"/>
        </w:rPr>
        <w:t>4) система планирања и извештавања (планирање и припрема инспекцијских надзора);</w:t>
      </w:r>
    </w:p>
    <w:p w:rsidR="001E24E1" w:rsidRDefault="00943B3E">
      <w:pPr>
        <w:spacing w:after="150"/>
      </w:pPr>
      <w:r>
        <w:rPr>
          <w:color w:val="000000"/>
        </w:rPr>
        <w:t>5) учесталост инспекцијских надзора на основу анализе и процене ризика;</w:t>
      </w:r>
    </w:p>
    <w:p w:rsidR="001E24E1" w:rsidRDefault="00943B3E">
      <w:pPr>
        <w:spacing w:after="150"/>
      </w:pPr>
      <w:r>
        <w:rPr>
          <w:color w:val="000000"/>
        </w:rPr>
        <w:t>6) тимског рада инспе</w:t>
      </w:r>
      <w:r>
        <w:rPr>
          <w:color w:val="000000"/>
        </w:rPr>
        <w:t>ктора рада и коришћења ефеката синергије;</w:t>
      </w:r>
    </w:p>
    <w:p w:rsidR="001E24E1" w:rsidRDefault="00943B3E">
      <w:pPr>
        <w:spacing w:after="150"/>
      </w:pPr>
      <w:r>
        <w:rPr>
          <w:color w:val="000000"/>
        </w:rPr>
        <w:t>7) сарадње између инспекцијских и других државних органа у циљу ефикаснијег обављања послова и решавања проблема из праксе;</w:t>
      </w:r>
    </w:p>
    <w:p w:rsidR="001E24E1" w:rsidRDefault="00943B3E">
      <w:pPr>
        <w:spacing w:after="150"/>
      </w:pPr>
      <w:r>
        <w:rPr>
          <w:color w:val="000000"/>
        </w:rPr>
        <w:t xml:space="preserve">8) организовање обука, семинара, округлих столова за инспекторе рада у циљу стицања нових </w:t>
      </w:r>
      <w:r>
        <w:rPr>
          <w:color w:val="000000"/>
        </w:rPr>
        <w:t>вештина и знања;</w:t>
      </w:r>
    </w:p>
    <w:p w:rsidR="001E24E1" w:rsidRDefault="00943B3E">
      <w:pPr>
        <w:spacing w:after="150"/>
      </w:pPr>
      <w:r>
        <w:rPr>
          <w:color w:val="000000"/>
        </w:rPr>
        <w:t>9) консултација у случају санкционисања због непримењивања прописа.</w:t>
      </w:r>
    </w:p>
    <w:p w:rsidR="001E24E1" w:rsidRDefault="00943B3E">
      <w:pPr>
        <w:spacing w:after="150"/>
      </w:pPr>
      <w:r>
        <w:rPr>
          <w:color w:val="000000"/>
        </w:rPr>
        <w:t>Са аспекта боље применљивости прописа из безбедности и здравља на раду послодавци своје активности треба да усмеравају на:</w:t>
      </w:r>
    </w:p>
    <w:p w:rsidR="001E24E1" w:rsidRDefault="00943B3E">
      <w:pPr>
        <w:spacing w:after="150"/>
      </w:pPr>
      <w:r>
        <w:rPr>
          <w:color w:val="000000"/>
        </w:rPr>
        <w:t>1) процену ризика – идентификација опасности и ш</w:t>
      </w:r>
      <w:r>
        <w:rPr>
          <w:color w:val="000000"/>
        </w:rPr>
        <w:t>тетности и примена мера да би се те опасности и штетности спречиле, отклониле или смањиле;</w:t>
      </w:r>
    </w:p>
    <w:p w:rsidR="001E24E1" w:rsidRDefault="00943B3E">
      <w:pPr>
        <w:spacing w:after="150"/>
      </w:pPr>
      <w:r>
        <w:rPr>
          <w:color w:val="000000"/>
        </w:rPr>
        <w:t>2) превентивне мере и управљање ризицима, успостављање система управљања безбедношћу и здрављем на раду;</w:t>
      </w:r>
    </w:p>
    <w:p w:rsidR="001E24E1" w:rsidRDefault="00943B3E">
      <w:pPr>
        <w:spacing w:after="150"/>
      </w:pPr>
      <w:r>
        <w:rPr>
          <w:color w:val="000000"/>
        </w:rPr>
        <w:t xml:space="preserve">3) обавештавање и консултовање запослених и њихових </w:t>
      </w:r>
      <w:r>
        <w:rPr>
          <w:color w:val="000000"/>
        </w:rPr>
        <w:t>представника;</w:t>
      </w:r>
    </w:p>
    <w:p w:rsidR="001E24E1" w:rsidRDefault="00943B3E">
      <w:pPr>
        <w:spacing w:after="150"/>
      </w:pPr>
      <w:r>
        <w:rPr>
          <w:color w:val="000000"/>
        </w:rPr>
        <w:t>4) образовање и обуку запослених и руководства;</w:t>
      </w:r>
    </w:p>
    <w:p w:rsidR="001E24E1" w:rsidRDefault="00943B3E">
      <w:pPr>
        <w:spacing w:after="150"/>
      </w:pPr>
      <w:r>
        <w:rPr>
          <w:color w:val="000000"/>
        </w:rPr>
        <w:t>5) праћење здравственог стања запослених;</w:t>
      </w:r>
    </w:p>
    <w:p w:rsidR="001E24E1" w:rsidRDefault="00943B3E">
      <w:pPr>
        <w:spacing w:after="150"/>
      </w:pPr>
      <w:r>
        <w:rPr>
          <w:color w:val="000000"/>
        </w:rPr>
        <w:t>6) набавку средстава и опреме за личну заштиту на раду према одговарајућим стандардима.</w:t>
      </w:r>
    </w:p>
    <w:p w:rsidR="001E24E1" w:rsidRDefault="00943B3E">
      <w:pPr>
        <w:spacing w:after="150"/>
      </w:pPr>
      <w:r>
        <w:rPr>
          <w:color w:val="000000"/>
        </w:rPr>
        <w:t>Ипак, имајући у виду стање у погледу величине привредних субјека</w:t>
      </w:r>
      <w:r>
        <w:rPr>
          <w:color w:val="000000"/>
        </w:rPr>
        <w:t>та и структуре запослених, као и потребу за креирањем циљаних и ефикасних мера, требало би користити додатне алате као што су препознавање и размена примера добре праксе, подизање свести, постављање норми и IT алатa једноставних за руковање.</w:t>
      </w:r>
    </w:p>
    <w:p w:rsidR="001E24E1" w:rsidRDefault="00943B3E">
      <w:pPr>
        <w:spacing w:after="150"/>
      </w:pPr>
      <w:r>
        <w:rPr>
          <w:color w:val="000000"/>
        </w:rPr>
        <w:lastRenderedPageBreak/>
        <w:t>У већини случа</w:t>
      </w:r>
      <w:r>
        <w:rPr>
          <w:color w:val="000000"/>
        </w:rPr>
        <w:t>јева ефикасност управљања безбедношћу и здрављем на раду јесте изазов за микро и мала предузећа. Изазови су многобројни и разликују се у зависности од потешкоћа при спровођењу прописа како због недостатка стручности, тако и због недостатка свести о важност</w:t>
      </w:r>
      <w:r>
        <w:rPr>
          <w:color w:val="000000"/>
        </w:rPr>
        <w:t xml:space="preserve">и ове области, незаинтересованости руководства, као и трошкова усклађивања са захтевима из области безбедности и здравља на раду. Потребно је радити на увођењу ефикаснијих решења како би се узела у обзир ситуација микро и малих предузећа и тиме обезбедило </w:t>
      </w:r>
      <w:r>
        <w:rPr>
          <w:color w:val="000000"/>
        </w:rPr>
        <w:t>ефикасно спровођење мера безбедности и здравља на раду без обзира на величину предузећа. То подразумева доношење смерница за микро и мала предузећа како би им се олакшало спровођење мера безбедности и здравља на раду.</w:t>
      </w:r>
    </w:p>
    <w:p w:rsidR="001E24E1" w:rsidRDefault="00943B3E">
      <w:pPr>
        <w:spacing w:after="120"/>
        <w:jc w:val="center"/>
      </w:pPr>
      <w:r>
        <w:rPr>
          <w:b/>
          <w:color w:val="000000"/>
        </w:rPr>
        <w:t>Посебан циљ 3. Унапређење евиденције о</w:t>
      </w:r>
      <w:r>
        <w:rPr>
          <w:b/>
          <w:color w:val="000000"/>
        </w:rPr>
        <w:t xml:space="preserve"> повредама на раду</w:t>
      </w:r>
    </w:p>
    <w:p w:rsidR="001E24E1" w:rsidRDefault="00943B3E">
      <w:pPr>
        <w:spacing w:after="120"/>
        <w:jc w:val="center"/>
      </w:pPr>
      <w:r>
        <w:rPr>
          <w:i/>
          <w:color w:val="000000"/>
        </w:rPr>
        <w:t>Мера 3.1. Увођење јединственог регистра повреда на раду</w:t>
      </w:r>
    </w:p>
    <w:p w:rsidR="001E24E1" w:rsidRDefault="00943B3E">
      <w:pPr>
        <w:spacing w:after="150"/>
      </w:pPr>
      <w:r>
        <w:rPr>
          <w:color w:val="000000"/>
        </w:rPr>
        <w:t>Како би се унапредиле евиденције о повредама на раду увешће се јединствени регистар повреда на раду чији ће оквир бити утврђен на основу сагледаних надлежности и потреба заинтересов</w:t>
      </w:r>
      <w:r>
        <w:rPr>
          <w:color w:val="000000"/>
        </w:rPr>
        <w:t>аних страна.</w:t>
      </w:r>
    </w:p>
    <w:p w:rsidR="001E24E1" w:rsidRDefault="00943B3E">
      <w:pPr>
        <w:spacing w:after="120"/>
        <w:jc w:val="center"/>
      </w:pPr>
      <w:r>
        <w:rPr>
          <w:color w:val="000000"/>
        </w:rPr>
        <w:t>6. СПРОВОЂЕЊЕ, ПРАЋЕЊЕ СПРОВОЂЕЊА, ИЗВЕШТАВАЊЕ И ВРЕДНОВАЊЕ</w:t>
      </w:r>
    </w:p>
    <w:p w:rsidR="001E24E1" w:rsidRDefault="00943B3E">
      <w:pPr>
        <w:spacing w:after="150"/>
      </w:pPr>
      <w:r>
        <w:rPr>
          <w:color w:val="000000"/>
        </w:rPr>
        <w:t>Саставни део Стратегије је Акциони план за њено спровођење.</w:t>
      </w:r>
    </w:p>
    <w:p w:rsidR="001E24E1" w:rsidRDefault="00943B3E">
      <w:pPr>
        <w:spacing w:after="150"/>
      </w:pPr>
      <w:r>
        <w:rPr>
          <w:color w:val="000000"/>
        </w:rPr>
        <w:t>У спровођењу Стратегије, Министарство за рад, запошљавање, борачка и социјална питања сарађује са свим партнерима.</w:t>
      </w:r>
    </w:p>
    <w:p w:rsidR="001E24E1" w:rsidRDefault="00943B3E">
      <w:pPr>
        <w:spacing w:after="150"/>
      </w:pPr>
      <w:r>
        <w:rPr>
          <w:color w:val="000000"/>
        </w:rPr>
        <w:t xml:space="preserve">Праћење </w:t>
      </w:r>
      <w:r>
        <w:rPr>
          <w:color w:val="000000"/>
        </w:rPr>
        <w:t>спровођења Акционог плана врши се према Извештају о спровођењу Стратегије.</w:t>
      </w:r>
    </w:p>
    <w:p w:rsidR="001E24E1" w:rsidRDefault="00943B3E">
      <w:pPr>
        <w:spacing w:after="150"/>
      </w:pPr>
      <w:r>
        <w:rPr>
          <w:color w:val="000000"/>
        </w:rPr>
        <w:t>Министарство за рад, запошљавање, борачка и социјална питања прати спровођење Стратегије о чему обавештава Владу једанпут годишње и ако је то потребно предлаже измену Акционог плана</w:t>
      </w:r>
      <w:r>
        <w:rPr>
          <w:color w:val="000000"/>
        </w:rPr>
        <w:t>.</w:t>
      </w:r>
    </w:p>
    <w:p w:rsidR="001E24E1" w:rsidRDefault="00943B3E">
      <w:pPr>
        <w:spacing w:after="120"/>
        <w:jc w:val="center"/>
      </w:pPr>
      <w:r>
        <w:rPr>
          <w:color w:val="000000"/>
        </w:rPr>
        <w:t>7. ЗАВРШНИ ДЕО</w:t>
      </w:r>
    </w:p>
    <w:p w:rsidR="001E24E1" w:rsidRDefault="00943B3E">
      <w:pPr>
        <w:spacing w:after="150"/>
      </w:pPr>
      <w:r>
        <w:rPr>
          <w:color w:val="000000"/>
        </w:rPr>
        <w:t>Ову стратегију објавити у „Службеном гласнику Републике Србије”.</w:t>
      </w:r>
    </w:p>
    <w:p w:rsidR="001E24E1" w:rsidRDefault="00943B3E">
      <w:pPr>
        <w:spacing w:after="150"/>
        <w:jc w:val="right"/>
      </w:pPr>
      <w:r>
        <w:rPr>
          <w:color w:val="000000"/>
        </w:rPr>
        <w:t>05 број 500-11238/2018-2</w:t>
      </w:r>
    </w:p>
    <w:p w:rsidR="001E24E1" w:rsidRDefault="00943B3E">
      <w:pPr>
        <w:spacing w:after="150"/>
        <w:jc w:val="right"/>
      </w:pPr>
      <w:r>
        <w:rPr>
          <w:color w:val="000000"/>
        </w:rPr>
        <w:t>У Београду, 6. децембра 2018. године</w:t>
      </w:r>
    </w:p>
    <w:p w:rsidR="001E24E1" w:rsidRDefault="00943B3E">
      <w:pPr>
        <w:spacing w:after="150"/>
        <w:jc w:val="right"/>
      </w:pPr>
      <w:r>
        <w:rPr>
          <w:b/>
          <w:color w:val="000000"/>
        </w:rPr>
        <w:t>Влада</w:t>
      </w:r>
    </w:p>
    <w:p w:rsidR="001E24E1" w:rsidRDefault="00943B3E">
      <w:pPr>
        <w:spacing w:after="150"/>
        <w:jc w:val="right"/>
      </w:pPr>
      <w:r>
        <w:rPr>
          <w:color w:val="000000"/>
        </w:rPr>
        <w:t>Председник,</w:t>
      </w:r>
    </w:p>
    <w:p w:rsidR="001E24E1" w:rsidRDefault="00943B3E">
      <w:pPr>
        <w:spacing w:after="150"/>
        <w:jc w:val="right"/>
      </w:pPr>
      <w:r>
        <w:rPr>
          <w:b/>
          <w:color w:val="000000"/>
        </w:rPr>
        <w:t>Ана Брнабић,</w:t>
      </w:r>
      <w:r>
        <w:rPr>
          <w:color w:val="000000"/>
        </w:rPr>
        <w:t xml:space="preserve"> с.р.</w:t>
      </w:r>
    </w:p>
    <w:p w:rsidR="001E24E1" w:rsidRDefault="00943B3E">
      <w:pPr>
        <w:spacing w:after="150"/>
      </w:pPr>
      <w:r>
        <w:t>[MISSING IMAGE: ,  ]</w:t>
      </w:r>
    </w:p>
    <w:p w:rsidR="001E24E1" w:rsidRDefault="00943B3E">
      <w:pPr>
        <w:spacing w:after="150"/>
      </w:pPr>
      <w:r>
        <w:t>[MISSING IMAGE: ,  ]</w:t>
      </w:r>
    </w:p>
    <w:p w:rsidR="001E24E1" w:rsidRDefault="00943B3E">
      <w:pPr>
        <w:spacing w:after="150"/>
      </w:pPr>
      <w:r>
        <w:t>[MISSING IMAGE: ,  ]</w:t>
      </w:r>
    </w:p>
    <w:p w:rsidR="001E24E1" w:rsidRDefault="00943B3E">
      <w:pPr>
        <w:spacing w:after="150"/>
      </w:pPr>
      <w:r>
        <w:t xml:space="preserve">[MISSING </w:t>
      </w:r>
      <w:r>
        <w:t>IMAGE: ,  ]</w:t>
      </w:r>
    </w:p>
    <w:p w:rsidR="001E24E1" w:rsidRDefault="00943B3E">
      <w:pPr>
        <w:spacing w:after="150"/>
      </w:pPr>
      <w:r>
        <w:lastRenderedPageBreak/>
        <w:t>[MISSING IMAGE: ,  ]</w:t>
      </w:r>
    </w:p>
    <w:p w:rsidR="001E24E1" w:rsidRDefault="00943B3E">
      <w:pPr>
        <w:spacing w:after="150"/>
      </w:pPr>
      <w:r>
        <w:t>[MISSING IMAGE: ,  ]</w:t>
      </w:r>
    </w:p>
    <w:p w:rsidR="001E24E1" w:rsidRDefault="00943B3E">
      <w:pPr>
        <w:spacing w:after="150"/>
      </w:pPr>
      <w:r>
        <w:t>[MISSING IMAGE: ,  ]</w:t>
      </w:r>
    </w:p>
    <w:p w:rsidR="001E24E1" w:rsidRDefault="00943B3E">
      <w:pPr>
        <w:spacing w:after="150"/>
      </w:pPr>
      <w:r>
        <w:t>[MISSING IMAGE: ,  ]</w:t>
      </w:r>
    </w:p>
    <w:p w:rsidR="001E24E1" w:rsidRDefault="00943B3E">
      <w:pPr>
        <w:spacing w:after="150"/>
      </w:pPr>
      <w:r>
        <w:t>[MISSING IMAGE: ,  ]</w:t>
      </w:r>
    </w:p>
    <w:p w:rsidR="001E24E1" w:rsidRDefault="00943B3E">
      <w:pPr>
        <w:spacing w:after="150"/>
      </w:pPr>
      <w:r>
        <w:t>[MISSING IMAGE: ,  ]</w:t>
      </w:r>
    </w:p>
    <w:p w:rsidR="001E24E1" w:rsidRDefault="00943B3E">
      <w:pPr>
        <w:spacing w:after="150"/>
      </w:pPr>
      <w:r>
        <w:t>[MISSING IMAGE: ,  ]</w:t>
      </w:r>
    </w:p>
    <w:p w:rsidR="001E24E1" w:rsidRDefault="00943B3E">
      <w:pPr>
        <w:spacing w:after="150"/>
      </w:pPr>
      <w:r>
        <w:t>[MISSING IMAGE: ,  ]</w:t>
      </w:r>
    </w:p>
    <w:p w:rsidR="001E24E1" w:rsidRDefault="00943B3E">
      <w:pPr>
        <w:spacing w:after="150"/>
      </w:pPr>
      <w:r>
        <w:t>[MISSING IMAGE: ,  ]</w:t>
      </w:r>
    </w:p>
    <w:sectPr w:rsidR="001E24E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4E1"/>
    <w:rsid w:val="001E24E1"/>
    <w:rsid w:val="00943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1CBE5E3-2056-47D1-9BC0-577A4797D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3277"/>
    <w:rPr>
      <w:rFonts w:ascii="Verdana" w:hAnsi="Verdana" w:cs="Verdan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CD9"/>
  </w:style>
  <w:style w:type="character" w:customStyle="1" w:styleId="Heading1Char">
    <w:name w:val="Heading 1 Char"/>
    <w:basedOn w:val="DefaultParagraphFont"/>
    <w:link w:val="Heading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customStyle="1" w:styleId="DocDefaults">
    <w:name w:val="DocDefault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pravno-informacioni-sistem.r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6329</Words>
  <Characters>36077</Characters>
  <Application>Microsoft Office Word</Application>
  <DocSecurity>0</DocSecurity>
  <Lines>300</Lines>
  <Paragraphs>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Marijana Ljubenovic</dc:creator>
  <cp:lastModifiedBy>Marijana Ljubenovic</cp:lastModifiedBy>
  <cp:revision>2</cp:revision>
  <dcterms:created xsi:type="dcterms:W3CDTF">2020-05-15T08:28:00Z</dcterms:created>
  <dcterms:modified xsi:type="dcterms:W3CDTF">2020-05-15T08:28:00Z</dcterms:modified>
</cp:coreProperties>
</file>