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3765" w:rsidRDefault="002B3BF6">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D93765" w:rsidRDefault="002B3BF6">
      <w:pPr>
        <w:spacing w:after="150"/>
      </w:pPr>
      <w:r>
        <w:rPr>
          <w:color w:val="000000"/>
        </w:rPr>
        <w:t>На основу члана 38. став 1. Закона о планском систему Републике Србије („Службени гласник РС”, број 30/18),</w:t>
      </w:r>
    </w:p>
    <w:p w:rsidR="00D93765" w:rsidRDefault="002B3BF6">
      <w:pPr>
        <w:spacing w:after="150"/>
      </w:pPr>
      <w:r>
        <w:rPr>
          <w:color w:val="000000"/>
        </w:rPr>
        <w:t>Влада доноси</w:t>
      </w:r>
    </w:p>
    <w:p w:rsidR="00D93765" w:rsidRDefault="002B3BF6">
      <w:pPr>
        <w:spacing w:after="225"/>
        <w:jc w:val="center"/>
      </w:pPr>
      <w:r>
        <w:rPr>
          <w:b/>
          <w:color w:val="000000"/>
        </w:rPr>
        <w:t>СТРАТЕГИЈУ</w:t>
      </w:r>
    </w:p>
    <w:p w:rsidR="00D93765" w:rsidRDefault="002B3BF6">
      <w:pPr>
        <w:spacing w:after="225"/>
        <w:jc w:val="center"/>
      </w:pPr>
      <w:r>
        <w:rPr>
          <w:b/>
          <w:color w:val="000000"/>
        </w:rPr>
        <w:t xml:space="preserve">за борбу против </w:t>
      </w:r>
      <w:r>
        <w:rPr>
          <w:b/>
          <w:color w:val="000000"/>
        </w:rPr>
        <w:t>прања новца и финансирања тероризма за период 2020–2024. године</w:t>
      </w:r>
    </w:p>
    <w:p w:rsidR="00D93765" w:rsidRDefault="002B3BF6">
      <w:pPr>
        <w:spacing w:after="120"/>
        <w:jc w:val="center"/>
      </w:pPr>
      <w:r>
        <w:rPr>
          <w:color w:val="000000"/>
        </w:rPr>
        <w:t>"Службени гласник РС", број 14 од 21. фебруара 2020.</w:t>
      </w:r>
    </w:p>
    <w:p w:rsidR="00D93765" w:rsidRDefault="002B3BF6">
      <w:pPr>
        <w:spacing w:after="120"/>
        <w:jc w:val="center"/>
      </w:pPr>
      <w:r>
        <w:rPr>
          <w:b/>
          <w:color w:val="000000"/>
        </w:rPr>
        <w:t>Увод</w:t>
      </w:r>
    </w:p>
    <w:p w:rsidR="00D93765" w:rsidRDefault="002B3BF6">
      <w:pPr>
        <w:spacing w:after="150"/>
      </w:pPr>
      <w:r>
        <w:rPr>
          <w:color w:val="000000"/>
        </w:rPr>
        <w:t>Прање новца представља процес прикривања имовине стечене криминалним активностима којим се криминалцима омогућава да такву имовину кор</w:t>
      </w:r>
      <w:r>
        <w:rPr>
          <w:color w:val="000000"/>
        </w:rPr>
        <w:t>исте у регуларном привредном пословању. Корупција и организовани криминал, као што су трговина наркотицима, оружјем и људима, стварају велике количине нелегалне имовине, и прање такве имовине може нарушити привреду и угрозити интегритет финансијског систем</w:t>
      </w:r>
      <w:r>
        <w:rPr>
          <w:color w:val="000000"/>
        </w:rPr>
        <w:t>а. Финансирање тероризма, тј. употреба средстава ради пружања подршке извршењу аката тероризма и терористичким групама, неизоставан је део терористичке активности на глобалном нивоу, чиме се угрожава мир и напредак. Отуда је Република Србија посвећена изгр</w:t>
      </w:r>
      <w:r>
        <w:rPr>
          <w:color w:val="000000"/>
        </w:rPr>
        <w:t>адњи делотворног система борбе против прња новац и финансирања тероризма кроз примену мера које предвиђа Радна група за финансијску акцију (у даљем тексту: ФАТФ)</w:t>
      </w:r>
      <w:r>
        <w:rPr>
          <w:color w:val="000000"/>
          <w:vertAlign w:val="superscript"/>
        </w:rPr>
        <w:t>1</w:t>
      </w:r>
      <w:r>
        <w:rPr>
          <w:color w:val="000000"/>
        </w:rPr>
        <w:t>, међудржавно тело које на међународном нивоу поставља стандарде у овој области.</w:t>
      </w:r>
    </w:p>
    <w:p w:rsidR="00D93765" w:rsidRDefault="002B3BF6">
      <w:pPr>
        <w:spacing w:after="150"/>
      </w:pPr>
      <w:r>
        <w:rPr>
          <w:color w:val="000000"/>
        </w:rPr>
        <w:t>Прва национал</w:t>
      </w:r>
      <w:r>
        <w:rPr>
          <w:color w:val="000000"/>
        </w:rPr>
        <w:t>на стратегија (2008–2013) донета је са циљем да се ефикасно успостави сложени и свеобухватан систем за борбу против прања новца и финансирања тероризма, а друга национална стратегија била је логичан наставак прве, и за циљ је имала унапређење делотворности</w:t>
      </w:r>
      <w:r>
        <w:rPr>
          <w:color w:val="000000"/>
        </w:rPr>
        <w:t xml:space="preserve"> система. Влада је другу националну стратегију за борбу против прања новца и финансирања тероризма донела 31. децембра 2014. године, са роком примене до краја 2019. године.</w:t>
      </w:r>
    </w:p>
    <w:p w:rsidR="00D93765" w:rsidRDefault="002B3BF6">
      <w:pPr>
        <w:spacing w:after="150"/>
      </w:pPr>
      <w:r>
        <w:rPr>
          <w:color w:val="000000"/>
        </w:rPr>
        <w:t>Трећа стратегија за борбу против прања новца и финансирања тероризма (у даљем текст</w:t>
      </w:r>
      <w:r>
        <w:rPr>
          <w:color w:val="000000"/>
        </w:rPr>
        <w:t>у: Стратегија), која се доноси за период 2020–2024, по обухвату ће такође бити национална, у складу са Законом о планском систему Републике Србије. Стратегија се надовезује на претходне две стратегије и има за циљ да разради систем за борбу против прања но</w:t>
      </w:r>
      <w:r>
        <w:rPr>
          <w:color w:val="000000"/>
        </w:rPr>
        <w:t>вца и финансирања тероризма у Републици Србији ради успешног суочавања са ризицима утврђеним 2018. године у Процени ризика од прања новца и Процени ризика од финансирања тероризма и ради усвајања мера које ће бити у складу са стандардима ФАТФ и које ће усп</w:t>
      </w:r>
      <w:r>
        <w:rPr>
          <w:color w:val="000000"/>
        </w:rPr>
        <w:t>ешно доприносити постављеним циљевима у борби против прања новца и финансирања тероризма.</w:t>
      </w:r>
    </w:p>
    <w:p w:rsidR="00D93765" w:rsidRDefault="002B3BF6">
      <w:pPr>
        <w:spacing w:after="150"/>
      </w:pPr>
      <w:r>
        <w:rPr>
          <w:i/>
          <w:color w:val="000000"/>
        </w:rPr>
        <w:t>––––––––</w:t>
      </w:r>
    </w:p>
    <w:p w:rsidR="00D93765" w:rsidRDefault="002B3BF6">
      <w:pPr>
        <w:spacing w:after="150"/>
      </w:pPr>
      <w:r>
        <w:rPr>
          <w:i/>
          <w:color w:val="000000"/>
        </w:rPr>
        <w:lastRenderedPageBreak/>
        <w:t>1 Financial Action Task Force – FATF, https://www.fatf-gafi.org/</w:t>
      </w:r>
    </w:p>
    <w:p w:rsidR="00D93765" w:rsidRDefault="002B3BF6">
      <w:pPr>
        <w:spacing w:after="120"/>
        <w:jc w:val="center"/>
      </w:pPr>
      <w:r>
        <w:rPr>
          <w:b/>
          <w:color w:val="000000"/>
        </w:rPr>
        <w:t>Плански документи и правни оквир релевантни за стратегију</w:t>
      </w:r>
    </w:p>
    <w:p w:rsidR="00D93765" w:rsidRDefault="002B3BF6">
      <w:pPr>
        <w:spacing w:after="150"/>
      </w:pPr>
      <w:r>
        <w:rPr>
          <w:color w:val="000000"/>
        </w:rPr>
        <w:t xml:space="preserve">Већи број закона, других прописа, </w:t>
      </w:r>
      <w:r>
        <w:rPr>
          <w:color w:val="000000"/>
        </w:rPr>
        <w:t>општих и појединачних аката и других докумената јавне политике има директан утицај на област борбе против прања новца, финансирања тероризма и ширења оружја за масовно уништење, а међу кључним законима су следећи: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892"/>
      </w:tblGrid>
      <w:tr w:rsidR="00D93765">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1. Кривични законик</w:t>
            </w:r>
            <w:r>
              <w:rPr>
                <w:color w:val="000000"/>
              </w:rPr>
              <w:t xml:space="preserve"> („Службени гласник РС”</w:t>
            </w:r>
            <w:r>
              <w:rPr>
                <w:color w:val="000000"/>
              </w:rPr>
              <w:t>, бр. 85/05, 88/05, 107/05, 72/09, 111/09, 121/12, 104/13, 108/14, 94/16 и 35/19);</w:t>
            </w:r>
          </w:p>
          <w:p w:rsidR="00D93765" w:rsidRDefault="002B3BF6">
            <w:pPr>
              <w:spacing w:after="150"/>
            </w:pPr>
            <w:r>
              <w:rPr>
                <w:b/>
                <w:color w:val="000000"/>
              </w:rPr>
              <w:t>2. Закон о кривичном поступку</w:t>
            </w:r>
            <w:r>
              <w:rPr>
                <w:color w:val="000000"/>
              </w:rPr>
              <w:t xml:space="preserve"> („Службени гласник РС”, бр. 72/11, 101/11, 121/12, 32/13, 45/13, 55/14 и 35/19);</w:t>
            </w:r>
          </w:p>
          <w:p w:rsidR="00D93765" w:rsidRDefault="002B3BF6">
            <w:pPr>
              <w:spacing w:after="150"/>
            </w:pPr>
            <w:r>
              <w:rPr>
                <w:b/>
                <w:color w:val="000000"/>
              </w:rPr>
              <w:t>3. Закон о организацији и надлежности државних органа у сузбиј</w:t>
            </w:r>
            <w:r>
              <w:rPr>
                <w:b/>
                <w:color w:val="000000"/>
              </w:rPr>
              <w:t>ању организованог криминала, тероризма и корупције</w:t>
            </w:r>
            <w:r>
              <w:rPr>
                <w:color w:val="000000"/>
              </w:rPr>
              <w:t xml:space="preserve"> („Службени гласник РС”, бр. 94/16 и 87/18 – др. закон);</w:t>
            </w:r>
          </w:p>
          <w:p w:rsidR="00D93765" w:rsidRDefault="002B3BF6">
            <w:pPr>
              <w:spacing w:after="150"/>
            </w:pPr>
            <w:r>
              <w:rPr>
                <w:b/>
                <w:color w:val="000000"/>
              </w:rPr>
              <w:t>4. Закон о одузимању имовине проистекле из кривичног дела</w:t>
            </w:r>
            <w:r>
              <w:rPr>
                <w:color w:val="000000"/>
              </w:rPr>
              <w:t xml:space="preserve"> („Службени гласник РС”, бр. 32/13, 94/16 и 35/19);</w:t>
            </w:r>
          </w:p>
        </w:tc>
      </w:tr>
    </w:tbl>
    <w:p w:rsidR="00D93765" w:rsidRDefault="002B3BF6">
      <w:pPr>
        <w:spacing w:after="150"/>
      </w:pPr>
      <w:r>
        <w:rPr>
          <w:b/>
          <w:color w:val="000000"/>
        </w:rPr>
        <w:t>Кривични законик</w:t>
      </w:r>
      <w:r>
        <w:rPr>
          <w:color w:val="000000"/>
        </w:rPr>
        <w:t xml:space="preserve"> инкриминише прање новца и финансирања тероризма (члан 245. – прање новца и члан 393. – финансирање тероризма) у складу са међународним стандардима.</w:t>
      </w:r>
    </w:p>
    <w:p w:rsidR="00D93765" w:rsidRDefault="002B3BF6">
      <w:pPr>
        <w:spacing w:after="150"/>
      </w:pPr>
      <w:r>
        <w:rPr>
          <w:color w:val="000000"/>
        </w:rPr>
        <w:t>Већи степен делотворности система у погледу поступака и пресуда за прање новца у последње две године делими</w:t>
      </w:r>
      <w:r>
        <w:rPr>
          <w:color w:val="000000"/>
        </w:rPr>
        <w:t>чно је и последица измена Кривичног законика („Службени гласник РС”, број 94/16), који је почео да се примењује од 1. марта 2018. године.</w:t>
      </w:r>
    </w:p>
    <w:p w:rsidR="00D93765" w:rsidRDefault="002B3BF6">
      <w:pPr>
        <w:spacing w:after="150"/>
      </w:pPr>
      <w:r>
        <w:rPr>
          <w:color w:val="000000"/>
        </w:rPr>
        <w:t>Поменутим законом дошло је до измене одредбе члана 231. Кривичног законика (сада члан 245.), која је прописивала криви</w:t>
      </w:r>
      <w:r>
        <w:rPr>
          <w:color w:val="000000"/>
        </w:rPr>
        <w:t xml:space="preserve">чно дело прање новца. Наиме, изменама Кривичног законика прописано је да имовина која је предмет прања новца не мора да потиче из предикатног </w:t>
      </w:r>
      <w:r>
        <w:rPr>
          <w:i/>
          <w:color w:val="000000"/>
        </w:rPr>
        <w:t>кривичног дела</w:t>
      </w:r>
      <w:r>
        <w:rPr>
          <w:color w:val="000000"/>
        </w:rPr>
        <w:t>. Закон је преузео решење из међународних конвенција које је потписала и потврдила Република Србија,</w:t>
      </w:r>
      <w:r>
        <w:rPr>
          <w:color w:val="000000"/>
        </w:rPr>
        <w:t xml:space="preserve"> па је сада прописано да имовина која је предмет прања новца треба да потиче из </w:t>
      </w:r>
      <w:r>
        <w:rPr>
          <w:i/>
          <w:color w:val="000000"/>
        </w:rPr>
        <w:t>криминалне делатности</w:t>
      </w:r>
      <w:r>
        <w:rPr>
          <w:color w:val="000000"/>
        </w:rPr>
        <w:t>. Оваквим начином инкриминисања радњи извршења кривичног дела прања новца, проширен је простор његове примене и створена могућност кривичног гоњења без пре</w:t>
      </w:r>
      <w:r>
        <w:rPr>
          <w:color w:val="000000"/>
        </w:rPr>
        <w:t>тходне осуде за предикатно кривично дело. Штавише, коришћење појма „криминална делатност” у законској дефиницији прања новца, као кривичног дела, дозвољава да претходно (предикатно) дело не мора бити појединачно утврђено, а још мање је потребно да претходн</w:t>
      </w:r>
      <w:r>
        <w:rPr>
          <w:color w:val="000000"/>
        </w:rPr>
        <w:t>о постоји правоснажна пресуда за то дело. Довољно је за потребе конкретног случаја утврдити да су новац или имовина прибављени таквом делатношћу, а чијим вршењем се остварује биће неког противправног дела. То се, као и свака друга чињеница, утврђује у току</w:t>
      </w:r>
      <w:r>
        <w:rPr>
          <w:color w:val="000000"/>
        </w:rPr>
        <w:t xml:space="preserve"> поступка, када се решава и питање постојања других битних елемената кривичног дела прања новца. Дакле, може се само за потребе конкретног случаја прања новца утврђивати да </w:t>
      </w:r>
      <w:r>
        <w:rPr>
          <w:color w:val="000000"/>
        </w:rPr>
        <w:lastRenderedPageBreak/>
        <w:t xml:space="preserve">имовина потиче од криминалне делатности. При томе је ирелевантно да ли је у питању </w:t>
      </w:r>
      <w:r>
        <w:rPr>
          <w:color w:val="000000"/>
        </w:rPr>
        <w:t>кривично дело, или је у питању неки други облик противправне активности.</w:t>
      </w:r>
    </w:p>
    <w:p w:rsidR="00D93765" w:rsidRDefault="002B3BF6">
      <w:pPr>
        <w:spacing w:after="150"/>
      </w:pPr>
      <w:r>
        <w:rPr>
          <w:color w:val="000000"/>
        </w:rPr>
        <w:t xml:space="preserve">Република Србија је донела нови </w:t>
      </w:r>
      <w:r>
        <w:rPr>
          <w:b/>
          <w:color w:val="000000"/>
        </w:rPr>
        <w:t>Закон о организацији и надлежности државних органа у сузбијању организованог криминала, тероризма и корупције</w:t>
      </w:r>
      <w:r>
        <w:rPr>
          <w:color w:val="000000"/>
        </w:rPr>
        <w:t xml:space="preserve"> који се примењује од 1. марта 2018. годин</w:t>
      </w:r>
      <w:r>
        <w:rPr>
          <w:color w:val="000000"/>
        </w:rPr>
        <w:t>е. Поменутим законом уређено је оснивање, организација, надлежност и овлашћења државних органа и посебних организационих јединица државних органа ради откривања, кривичног гоњења и суђења за одређена кривична дела међу којима је и кривично дело прање новца</w:t>
      </w:r>
      <w:r>
        <w:rPr>
          <w:color w:val="000000"/>
        </w:rPr>
        <w:t>. На тај начин је извршена специјализација, а самим тим и концентрација стварне надлежности за откривање и вођење поступка због кривичног дела прање новца на државне органе надлежне за поступање у предметима кривичних дела организованог криминала и државне</w:t>
      </w:r>
      <w:r>
        <w:rPr>
          <w:color w:val="000000"/>
        </w:rPr>
        <w:t xml:space="preserve"> органе надлежне за поступање у предметима корупције.</w:t>
      </w:r>
    </w:p>
    <w:p w:rsidR="00D93765" w:rsidRDefault="002B3BF6">
      <w:pPr>
        <w:spacing w:after="150"/>
      </w:pPr>
      <w:r>
        <w:rPr>
          <w:color w:val="000000"/>
        </w:rPr>
        <w:t xml:space="preserve">У складу са решењем у поменутом закону, поступање против учинилаца кривичног дела </w:t>
      </w:r>
      <w:r>
        <w:rPr>
          <w:i/>
          <w:color w:val="000000"/>
        </w:rPr>
        <w:t>прање новца</w:t>
      </w:r>
      <w:r>
        <w:rPr>
          <w:color w:val="000000"/>
        </w:rPr>
        <w:t xml:space="preserve"> у надлежности је Тужилаштва за организовани криминал, Министарства унутрашњих послова – организационе једини</w:t>
      </w:r>
      <w:r>
        <w:rPr>
          <w:color w:val="000000"/>
        </w:rPr>
        <w:t xml:space="preserve">це полиције надлежне за сузбијање организованог криминала, Посебног одељења Вишег суда у Београду за организовани криминал, Посебног одељења Апелационог суда у Београду за организовани криминал, у случају када имовина која је предмет прања новца потиче из </w:t>
      </w:r>
      <w:r>
        <w:rPr>
          <w:color w:val="000000"/>
        </w:rPr>
        <w:t>кривичних дела oрганизованог криминала, кривичних дела против службене дужности (чл. 359, 366, 367. и 368. Кривичног законика), када је окривљени, односно лице којем се даје мито, службено или одговорно лице које врши јавну функцију на основу избора, имено</w:t>
      </w:r>
      <w:r>
        <w:rPr>
          <w:color w:val="000000"/>
        </w:rPr>
        <w:t>вања или постављења од стране Народне скупштине, председника Републике, Владе, опште седнице Врховног касационог суда, Високог савета судства или Државног већа тужилаца; кривичних дела против привреде (чл. 223, 223а, 224, 224а, 227, 228, 228а, 229, 230, 23</w:t>
      </w:r>
      <w:r>
        <w:rPr>
          <w:color w:val="000000"/>
        </w:rPr>
        <w:t>1, 232, 232а, 233, члана 235. став 4, чл. 236. и 245. Кривичног законика), ако вредност имовинске користи прелази 200.000.000 динара, односно ако вредност јавне набавке прелази 800.000.000 динара.</w:t>
      </w:r>
    </w:p>
    <w:p w:rsidR="00D93765" w:rsidRDefault="002B3BF6">
      <w:pPr>
        <w:spacing w:after="150"/>
      </w:pPr>
      <w:r>
        <w:rPr>
          <w:color w:val="000000"/>
        </w:rPr>
        <w:t xml:space="preserve">Сва остала кривична дела </w:t>
      </w:r>
      <w:r>
        <w:rPr>
          <w:i/>
          <w:color w:val="000000"/>
        </w:rPr>
        <w:t>прање новца</w:t>
      </w:r>
      <w:r>
        <w:rPr>
          <w:color w:val="000000"/>
        </w:rPr>
        <w:t xml:space="preserve"> су у стварној надлежно</w:t>
      </w:r>
      <w:r>
        <w:rPr>
          <w:color w:val="000000"/>
        </w:rPr>
        <w:t>сти друге групе специјализованих државних органа и организационих јединица државних органа које чине: 4 посебна одељења виших јавних тужилаштава за сузбијање корупције у Вишим јавним тужилаштвима у Београду, Новом Саду, Нишу и Краљеву, организациона једини</w:t>
      </w:r>
      <w:r>
        <w:rPr>
          <w:color w:val="000000"/>
        </w:rPr>
        <w:t>ца полиције надлежна за сузбијање корупције и четири посебна одељења за сузбијање корупције у Вишим судовима у Београду, Новом Саду, Нишу и Краљеву, која су почела са радом 1. марта 2018. године.</w:t>
      </w:r>
    </w:p>
    <w:p w:rsidR="00D93765" w:rsidRDefault="002B3BF6">
      <w:pPr>
        <w:spacing w:after="150"/>
      </w:pPr>
      <w:r>
        <w:rPr>
          <w:color w:val="000000"/>
        </w:rPr>
        <w:t xml:space="preserve">Оваквом организацијом државних органа, када је реч о јавном </w:t>
      </w:r>
      <w:r>
        <w:rPr>
          <w:color w:val="000000"/>
        </w:rPr>
        <w:t xml:space="preserve">тужилаштву, гоњење за кривично дело прање новца концентрисано је у Тужилаштву за организовани криминал и четири посебна одељења, за територију целокупне </w:t>
      </w:r>
      <w:r>
        <w:rPr>
          <w:color w:val="000000"/>
        </w:rPr>
        <w:lastRenderedPageBreak/>
        <w:t>Републике Србије. При томе координацију рада посебних одељења виших јавних тужилаштава за сузбијање кор</w:t>
      </w:r>
      <w:r>
        <w:rPr>
          <w:color w:val="000000"/>
        </w:rPr>
        <w:t>упције врши Тужилац за организовани криминал.</w:t>
      </w:r>
    </w:p>
    <w:p w:rsidR="00D93765" w:rsidRDefault="002B3BF6">
      <w:pPr>
        <w:spacing w:after="150"/>
      </w:pPr>
      <w:r>
        <w:rPr>
          <w:color w:val="000000"/>
        </w:rPr>
        <w:t>У Тужилаштву за организовани криминала јавнотужилачку функцију, поред тужиоца, врши 20 заменика тужиоца, којима у раду помаже 20 тужилачких помоћника. У посебним одељењима јавнотужилачке функције врши 46 замени</w:t>
      </w:r>
      <w:r>
        <w:rPr>
          <w:color w:val="000000"/>
        </w:rPr>
        <w:t>ка јавног тужиоца, запослено је 20 тужилачких помоћника. Са тужиоцима у чијој је надлежности кривично гоњење прања новца раде и три финансијска форензичара стално запослена у Тужилаштву за организовани криминал и Посебним одељењима Виших јавних тужилаштава</w:t>
      </w:r>
      <w:r>
        <w:rPr>
          <w:color w:val="000000"/>
        </w:rPr>
        <w:t xml:space="preserve"> у Београду и Новом Саду.</w:t>
      </w:r>
    </w:p>
    <w:p w:rsidR="00D93765" w:rsidRDefault="002B3BF6">
      <w:pPr>
        <w:spacing w:after="150"/>
      </w:pPr>
      <w:r>
        <w:rPr>
          <w:color w:val="000000"/>
        </w:rPr>
        <w:t xml:space="preserve">Слична ситуација је и у погледу организације судова јер у предметима прања новца поступају Посебно дељење за организовани криминал Вишег суда у Београду и Посебна одељења за сузбијање корупције основана у четири виша суда у </w:t>
      </w:r>
      <w:r>
        <w:rPr>
          <w:color w:val="000000"/>
        </w:rPr>
        <w:t>Републици Србији.</w:t>
      </w:r>
    </w:p>
    <w:p w:rsidR="00D93765" w:rsidRDefault="002B3BF6">
      <w:pPr>
        <w:spacing w:after="150"/>
      </w:pPr>
      <w:r>
        <w:rPr>
          <w:color w:val="000000"/>
        </w:rPr>
        <w:t xml:space="preserve">У надлежности посебних одељења за сузбијање корупције су, поред кривичног дела прање новца и друга кривична дела против привреде и службене дужности. Заправо, овим законом су поменута кривична дела одређена као кривична дела финансијског </w:t>
      </w:r>
      <w:r>
        <w:rPr>
          <w:color w:val="000000"/>
        </w:rPr>
        <w:t>криминала и корупције. Доношење Закона представља реализацију циљева које је поставила Стратегија истрага финансијског криминала Републике Србије. Она се темељи на четири стуба од којих је први делотворни репресивни органи, други обухвата унапређену сарадњ</w:t>
      </w:r>
      <w:r>
        <w:rPr>
          <w:color w:val="000000"/>
        </w:rPr>
        <w:t>у између различитих државних органа, трећи је увођење финансијске форензике у тужилаштва, а четврти перманентна едукација и обука полиције, јавних тужилаца и судија за вођење поступака за коруптивна кривична дела и кривична дела финансијског криминала.</w:t>
      </w:r>
    </w:p>
    <w:p w:rsidR="00D93765" w:rsidRDefault="002B3BF6">
      <w:pPr>
        <w:spacing w:after="150"/>
      </w:pPr>
      <w:r>
        <w:rPr>
          <w:color w:val="000000"/>
        </w:rPr>
        <w:t>Реп</w:t>
      </w:r>
      <w:r>
        <w:rPr>
          <w:color w:val="000000"/>
        </w:rPr>
        <w:t xml:space="preserve">ублика Србија је свој први </w:t>
      </w:r>
      <w:r>
        <w:rPr>
          <w:b/>
          <w:color w:val="000000"/>
        </w:rPr>
        <w:t>Закон о одузимању имовине проистекле из кривичног дела</w:t>
      </w:r>
      <w:r>
        <w:rPr>
          <w:color w:val="000000"/>
        </w:rPr>
        <w:t xml:space="preserve"> донела 2008. године. Овим законом је у српски правни оквир по први пут уведен институт тзв. проширеног одузимања имовине. Наиме, од учинилаца кривичних дела организованог кри</w:t>
      </w:r>
      <w:r>
        <w:rPr>
          <w:color w:val="000000"/>
        </w:rPr>
        <w:t>минала, као и од учинилаца најтежих кривичних дела која су таксативно наведена у члану 2. Закона, постоји могућност одузимања имовине која превазилази њихове законите приходе и за коју не могу доказати законитост порекла. Поменути закон је последњи пут изм</w:t>
      </w:r>
      <w:r>
        <w:rPr>
          <w:color w:val="000000"/>
        </w:rPr>
        <w:t>ењен у мају 2019. године. Разлог за доношење Закона о изменама и допуни Закона о одузимању имовине проистекле из кривичног дела била је потреба усклађивања овог закона са изменама и допунама Кривичног законика из 2016. године, којима је измењена систематик</w:t>
      </w:r>
      <w:r>
        <w:rPr>
          <w:color w:val="000000"/>
        </w:rPr>
        <w:t>а Главе ХХII тог закона – Кривична дела против привреде. Овим изменама омогућена је примена Закона о одузимању имовине проистекле из кривичног дела и на већину кривичних дела против привреде. Међу њима су и кривична дела злоупотреба положаја одговорног лиц</w:t>
      </w:r>
      <w:r>
        <w:rPr>
          <w:color w:val="000000"/>
        </w:rPr>
        <w:t xml:space="preserve">а и пореска утаја, која су у Националној процени ризика од прања новца оцењена као дела са </w:t>
      </w:r>
      <w:r>
        <w:rPr>
          <w:color w:val="000000"/>
        </w:rPr>
        <w:lastRenderedPageBreak/>
        <w:t>високим степеном претњи. Овом изменом примена Закона о одузимању имовине проистекле из кривичног дела проширена је и на већину кривичних дела која су у надлежности П</w:t>
      </w:r>
      <w:r>
        <w:rPr>
          <w:color w:val="000000"/>
        </w:rPr>
        <w:t>осебних одељења за сузбијање корупције, основана Законом о организацији и надлежности државних органа за сузбијање организованог криминала, тероризма и корупције. Изменама и допунама Закона о одузимању имовине проистекле из кривичног дела из 2016. образова</w:t>
      </w:r>
      <w:r>
        <w:rPr>
          <w:color w:val="000000"/>
        </w:rPr>
        <w:t>на је Канцеларија за повраћај одузете имовине.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128"/>
      </w:tblGrid>
      <w:tr w:rsidR="00D93765">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5. Закон о спречавању прања новца и финансирања тероризма</w:t>
            </w:r>
            <w:r>
              <w:rPr>
                <w:color w:val="000000"/>
              </w:rPr>
              <w:t xml:space="preserve"> („Службени гласник РС”, бр. 113/17 и 91/19);</w:t>
            </w:r>
          </w:p>
        </w:tc>
      </w:tr>
    </w:tbl>
    <w:p w:rsidR="00D93765" w:rsidRDefault="002B3BF6">
      <w:pPr>
        <w:spacing w:after="150"/>
      </w:pPr>
      <w:r>
        <w:rPr>
          <w:color w:val="000000"/>
        </w:rPr>
        <w:t xml:space="preserve">Основни превентивни закон у области борбе против прања новца и финансирања тероризма јесте </w:t>
      </w:r>
      <w:r>
        <w:rPr>
          <w:b/>
          <w:color w:val="000000"/>
        </w:rPr>
        <w:t>Закон о спреча</w:t>
      </w:r>
      <w:r>
        <w:rPr>
          <w:b/>
          <w:color w:val="000000"/>
        </w:rPr>
        <w:t>вању прања новца и финансирања тероризма</w:t>
      </w:r>
      <w:r>
        <w:rPr>
          <w:color w:val="000000"/>
        </w:rPr>
        <w:t xml:space="preserve">. Овим законом се утврђују радње и мере познавања и праћења странке (тзв. </w:t>
      </w:r>
      <w:r>
        <w:rPr>
          <w:i/>
          <w:color w:val="000000"/>
        </w:rPr>
        <w:t>CDD – customer due diligence</w:t>
      </w:r>
      <w:r>
        <w:rPr>
          <w:color w:val="000000"/>
        </w:rPr>
        <w:t xml:space="preserve">) које су обвезници примене овог закона, који се такође законом утврђују, дужни да примењују приликом заснивања и </w:t>
      </w:r>
      <w:r>
        <w:rPr>
          <w:color w:val="000000"/>
        </w:rPr>
        <w:t xml:space="preserve">трајања пословног односа. Такође се утврђују надлежности Управе за спречавање прања новца, као финансијско обавештајне службе Републике Србије, у откривању и спречавању прања новца и финансирања тероризма, као и других органа у примени овог закона. Између </w:t>
      </w:r>
      <w:r>
        <w:rPr>
          <w:color w:val="000000"/>
        </w:rPr>
        <w:t>осталог, утврђују се надзорни органи који врше надзор над применом овог закона код обвезника, као и казнене одредбе за непоштовање одредаба овог закона.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128"/>
      </w:tblGrid>
      <w:tr w:rsidR="00D93765">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6. Закон о међународним мерама ограничавања</w:t>
            </w:r>
            <w:r>
              <w:rPr>
                <w:color w:val="000000"/>
              </w:rPr>
              <w:t xml:space="preserve"> („Службени гласник РС”, број 10/16);</w:t>
            </w:r>
          </w:p>
          <w:p w:rsidR="00D93765" w:rsidRDefault="002B3BF6">
            <w:pPr>
              <w:spacing w:after="150"/>
            </w:pPr>
            <w:r>
              <w:rPr>
                <w:b/>
                <w:color w:val="000000"/>
              </w:rPr>
              <w:t>7. Закон о ограничавањ</w:t>
            </w:r>
            <w:r>
              <w:rPr>
                <w:b/>
                <w:color w:val="000000"/>
              </w:rPr>
              <w:t>у располагања имовином у циљу спречавања тероризма и ширења оружја за масовно уништење</w:t>
            </w:r>
            <w:r>
              <w:rPr>
                <w:color w:val="000000"/>
              </w:rPr>
              <w:t xml:space="preserve"> („Службени гласник PC”, бр. 29/15, 113/17 и 41/18);</w:t>
            </w:r>
          </w:p>
        </w:tc>
      </w:tr>
    </w:tbl>
    <w:p w:rsidR="00D93765" w:rsidRDefault="002B3BF6">
      <w:pPr>
        <w:spacing w:after="150"/>
      </w:pPr>
      <w:r>
        <w:rPr>
          <w:b/>
          <w:color w:val="000000"/>
        </w:rPr>
        <w:t>Законом о међународним мерама ограничавања</w:t>
      </w:r>
      <w:r>
        <w:rPr>
          <w:color w:val="000000"/>
        </w:rPr>
        <w:t xml:space="preserve"> прописује се поступак спровођења међународних мера ограничавања које Република Србија уводи, примењује или укида на основу правних аката донетих од стране Савета безбедности Уједињених нација, Организације за европску безбедност и сарадњу, других међунаро</w:t>
      </w:r>
      <w:r>
        <w:rPr>
          <w:color w:val="000000"/>
        </w:rPr>
        <w:t xml:space="preserve">дних организација чији је Република Србија члан, као и правних аката других међународних организација, када је то у спољнополитичком интересу Републике Србије. Чланом 2. овог закона прописано је да међународне мере ограничавања јесу мере које се примењују </w:t>
      </w:r>
      <w:r>
        <w:rPr>
          <w:color w:val="000000"/>
        </w:rPr>
        <w:t>у циљу успостављања и очувања међународног мира и безбедности, поштовања међународног хуманитарног права, људских права и основних слобода и извршавања других међународних обавеза.</w:t>
      </w:r>
    </w:p>
    <w:p w:rsidR="00D93765" w:rsidRDefault="002B3BF6">
      <w:pPr>
        <w:spacing w:after="150"/>
      </w:pPr>
      <w:r>
        <w:rPr>
          <w:b/>
          <w:color w:val="000000"/>
        </w:rPr>
        <w:t>Законом о ограничавању располагања имовином у циљу спречавања тероризма и ш</w:t>
      </w:r>
      <w:r>
        <w:rPr>
          <w:b/>
          <w:color w:val="000000"/>
        </w:rPr>
        <w:t>ирења оружја за масовно уништење</w:t>
      </w:r>
      <w:r>
        <w:rPr>
          <w:color w:val="000000"/>
        </w:rPr>
        <w:t xml:space="preserve"> прописују се, у циљу спречавања тероризма и ширења оружја за масовно уништење, радње и мере за ограничавање располагања имовином означених лица, надлежност државних органа за примену тих мера, као и права и обавезе физичких</w:t>
      </w:r>
      <w:r>
        <w:rPr>
          <w:color w:val="000000"/>
        </w:rPr>
        <w:t xml:space="preserve"> и </w:t>
      </w:r>
      <w:r>
        <w:rPr>
          <w:color w:val="000000"/>
        </w:rPr>
        <w:lastRenderedPageBreak/>
        <w:t>правних лица у примени одредаба овог закона. „Ограничавање располагања имовином” је привремена забрана преноса, конверзије, располагања и премештања имовине или привремено управљање том имовином на основу одлуке надлежног државног органа.</w:t>
      </w:r>
    </w:p>
    <w:p w:rsidR="00D93765" w:rsidRDefault="002B3BF6">
      <w:pPr>
        <w:spacing w:after="150"/>
      </w:pPr>
      <w:r>
        <w:rPr>
          <w:color w:val="000000"/>
        </w:rPr>
        <w:t xml:space="preserve">У низу закона </w:t>
      </w:r>
      <w:r>
        <w:rPr>
          <w:color w:val="000000"/>
        </w:rPr>
        <w:t>који се наводе у наставку регулише се пословање обвезника по закону, било да су у финансијском или нефинансијском сектору и других субјеката. Нарочито, када је у питању, на пример, оснивање тих субјеката, ови закони и релевантни подзаконски акти, садрже од</w:t>
      </w:r>
      <w:r>
        <w:rPr>
          <w:color w:val="000000"/>
        </w:rPr>
        <w:t xml:space="preserve">редбе о стандардима стручности и подобности (енгл. </w:t>
      </w:r>
      <w:r>
        <w:rPr>
          <w:i/>
          <w:color w:val="000000"/>
        </w:rPr>
        <w:t>fit and proper</w:t>
      </w:r>
      <w:r>
        <w:rPr>
          <w:color w:val="000000"/>
        </w:rPr>
        <w:t>).</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128"/>
      </w:tblGrid>
      <w:tr w:rsidR="00D93765">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8.</w:t>
            </w:r>
            <w:r>
              <w:rPr>
                <w:color w:val="000000"/>
              </w:rPr>
              <w:t xml:space="preserve"> </w:t>
            </w:r>
            <w:r>
              <w:rPr>
                <w:b/>
                <w:color w:val="000000"/>
              </w:rPr>
              <w:t>Закон о банкама („</w:t>
            </w:r>
            <w:r>
              <w:rPr>
                <w:color w:val="000000"/>
              </w:rPr>
              <w:t>Службени гласник РС”, бр. 107/05, 91/10 и 14/15);</w:t>
            </w:r>
          </w:p>
          <w:p w:rsidR="00D93765" w:rsidRDefault="002B3BF6">
            <w:pPr>
              <w:spacing w:after="150"/>
            </w:pPr>
            <w:r>
              <w:rPr>
                <w:b/>
                <w:color w:val="000000"/>
              </w:rPr>
              <w:t>9. Закон о осигурању</w:t>
            </w:r>
            <w:r>
              <w:rPr>
                <w:color w:val="000000"/>
              </w:rPr>
              <w:t xml:space="preserve"> („Службени гласник РС”, број 139/14);</w:t>
            </w:r>
          </w:p>
          <w:p w:rsidR="00D93765" w:rsidRDefault="002B3BF6">
            <w:pPr>
              <w:spacing w:after="150"/>
            </w:pPr>
            <w:r>
              <w:rPr>
                <w:b/>
                <w:color w:val="000000"/>
              </w:rPr>
              <w:t xml:space="preserve">10. Закон о добровољним пензијским фондовима и пензијским </w:t>
            </w:r>
            <w:r>
              <w:rPr>
                <w:b/>
                <w:color w:val="000000"/>
              </w:rPr>
              <w:t>плановима</w:t>
            </w:r>
            <w:r>
              <w:rPr>
                <w:color w:val="000000"/>
              </w:rPr>
              <w:t xml:space="preserve"> („Службени гласник РС”, бр. 85/05, 31/11);</w:t>
            </w:r>
          </w:p>
          <w:p w:rsidR="00D93765" w:rsidRDefault="002B3BF6">
            <w:pPr>
              <w:spacing w:after="150"/>
            </w:pPr>
            <w:r>
              <w:rPr>
                <w:b/>
                <w:color w:val="000000"/>
              </w:rPr>
              <w:t>11. Закон о финансијском лизингу</w:t>
            </w:r>
            <w:r>
              <w:rPr>
                <w:color w:val="000000"/>
              </w:rPr>
              <w:t xml:space="preserve"> („Службени гласник РС”, бр. 55/03, 61/05, 31/11, 99/11 – др. закон и 99/11 – др. закон);</w:t>
            </w:r>
          </w:p>
          <w:p w:rsidR="00D93765" w:rsidRDefault="002B3BF6">
            <w:pPr>
              <w:spacing w:after="150"/>
            </w:pPr>
            <w:r>
              <w:rPr>
                <w:b/>
                <w:color w:val="000000"/>
              </w:rPr>
              <w:t>12. Закон о платним услугама</w:t>
            </w:r>
            <w:r>
              <w:rPr>
                <w:color w:val="000000"/>
              </w:rPr>
              <w:t xml:space="preserve"> („Службени гласник РС”, бр. 139/14 и 44/18);</w:t>
            </w:r>
          </w:p>
          <w:p w:rsidR="00D93765" w:rsidRDefault="002B3BF6">
            <w:pPr>
              <w:spacing w:after="150"/>
            </w:pPr>
            <w:r>
              <w:rPr>
                <w:b/>
                <w:color w:val="000000"/>
              </w:rPr>
              <w:t>13. Зак</w:t>
            </w:r>
            <w:r>
              <w:rPr>
                <w:b/>
                <w:color w:val="000000"/>
              </w:rPr>
              <w:t>он о платном промету</w:t>
            </w:r>
            <w:r>
              <w:rPr>
                <w:color w:val="000000"/>
              </w:rPr>
              <w:t xml:space="preserve"> („Службени лист СРЈ”, број 3/02, „Службени гласник РС”, бр. 5/03, 43/04, 62/06, 111/09 – др. закон, 31/11 и 139/14 – др. закон);</w:t>
            </w:r>
          </w:p>
          <w:p w:rsidR="00D93765" w:rsidRDefault="002B3BF6">
            <w:pPr>
              <w:spacing w:after="150"/>
            </w:pPr>
            <w:r>
              <w:rPr>
                <w:b/>
                <w:color w:val="000000"/>
              </w:rPr>
              <w:t>14. Закон о девизном пословању</w:t>
            </w:r>
            <w:r>
              <w:rPr>
                <w:color w:val="000000"/>
              </w:rPr>
              <w:t xml:space="preserve"> („Службени гласник РС”, бр. 62/06, 31/11, 119/12, 139/14 и 30/18);</w:t>
            </w:r>
          </w:p>
          <w:p w:rsidR="00D93765" w:rsidRDefault="002B3BF6">
            <w:pPr>
              <w:spacing w:after="150"/>
            </w:pPr>
            <w:r>
              <w:rPr>
                <w:b/>
                <w:color w:val="000000"/>
              </w:rPr>
              <w:t>15. Зако</w:t>
            </w:r>
            <w:r>
              <w:rPr>
                <w:b/>
                <w:color w:val="000000"/>
              </w:rPr>
              <w:t>н о рачуноводству</w:t>
            </w:r>
            <w:r>
              <w:rPr>
                <w:color w:val="000000"/>
              </w:rPr>
              <w:t xml:space="preserve"> („Службени гласник РС”, број 73/19);</w:t>
            </w:r>
          </w:p>
          <w:p w:rsidR="00D93765" w:rsidRDefault="002B3BF6">
            <w:pPr>
              <w:spacing w:after="150"/>
            </w:pPr>
            <w:r>
              <w:rPr>
                <w:b/>
                <w:color w:val="000000"/>
              </w:rPr>
              <w:t>16. Закон о ревизији</w:t>
            </w:r>
            <w:r>
              <w:rPr>
                <w:color w:val="000000"/>
              </w:rPr>
              <w:t>, („Службени гласник РС”, број 73/19);</w:t>
            </w:r>
          </w:p>
          <w:p w:rsidR="00D93765" w:rsidRDefault="002B3BF6">
            <w:pPr>
              <w:spacing w:after="150"/>
            </w:pPr>
            <w:r>
              <w:rPr>
                <w:b/>
                <w:color w:val="000000"/>
              </w:rPr>
              <w:t>17. Закон о играма на срећу</w:t>
            </w:r>
            <w:r>
              <w:rPr>
                <w:color w:val="000000"/>
              </w:rPr>
              <w:t xml:space="preserve"> („Службени гласник РС”, бр. 88/11, 93/12 – др. закон, 30/18, 95/18 и 91/19);</w:t>
            </w:r>
          </w:p>
          <w:p w:rsidR="00D93765" w:rsidRDefault="002B3BF6">
            <w:pPr>
              <w:spacing w:after="150"/>
            </w:pPr>
            <w:r>
              <w:rPr>
                <w:b/>
                <w:color w:val="000000"/>
              </w:rPr>
              <w:t>18. Закон о тржишту капитала</w:t>
            </w:r>
            <w:r>
              <w:rPr>
                <w:color w:val="000000"/>
              </w:rPr>
              <w:t xml:space="preserve"> („Службе</w:t>
            </w:r>
            <w:r>
              <w:rPr>
                <w:color w:val="000000"/>
              </w:rPr>
              <w:t>ни гласник РС”, бр. 31/11, 112/15, 108/16 и 9/20);</w:t>
            </w:r>
          </w:p>
          <w:p w:rsidR="00D93765" w:rsidRDefault="002B3BF6">
            <w:pPr>
              <w:spacing w:after="150"/>
            </w:pPr>
            <w:r>
              <w:rPr>
                <w:b/>
                <w:color w:val="000000"/>
              </w:rPr>
              <w:t>19. Закон о обављању плаћања правних лица, предузетника и физичких лица која не обављају делатност</w:t>
            </w:r>
            <w:r>
              <w:rPr>
                <w:color w:val="000000"/>
              </w:rPr>
              <w:t xml:space="preserve"> („Службени гласник РС”, број 68/15);</w:t>
            </w:r>
          </w:p>
          <w:p w:rsidR="00D93765" w:rsidRDefault="002B3BF6">
            <w:pPr>
              <w:spacing w:after="150"/>
            </w:pPr>
            <w:r>
              <w:rPr>
                <w:b/>
                <w:color w:val="000000"/>
              </w:rPr>
              <w:t>20. Закон о преузимању акционарских друштава</w:t>
            </w:r>
            <w:r>
              <w:rPr>
                <w:color w:val="000000"/>
              </w:rPr>
              <w:t xml:space="preserve"> („Службени гласник PC”, </w:t>
            </w:r>
            <w:r>
              <w:rPr>
                <w:color w:val="000000"/>
              </w:rPr>
              <w:t>бр. 46/06, 107/09, 99/11 и 108/16);</w:t>
            </w:r>
          </w:p>
          <w:p w:rsidR="00D93765" w:rsidRDefault="002B3BF6">
            <w:pPr>
              <w:spacing w:after="150"/>
            </w:pPr>
            <w:r>
              <w:rPr>
                <w:b/>
                <w:color w:val="000000"/>
              </w:rPr>
              <w:t>21. Закон о инвестиционим фондовима</w:t>
            </w:r>
            <w:r>
              <w:rPr>
                <w:color w:val="000000"/>
              </w:rPr>
              <w:t xml:space="preserve"> („Службени гласник PC”, бр. 46/06, 51/09, 31/11 и 115/14);</w:t>
            </w:r>
          </w:p>
          <w:p w:rsidR="00D93765" w:rsidRDefault="002B3BF6">
            <w:pPr>
              <w:spacing w:after="150"/>
            </w:pPr>
            <w:r>
              <w:rPr>
                <w:b/>
                <w:color w:val="000000"/>
              </w:rPr>
              <w:t>22. Закон о алтернативним инвестиционим фондовима</w:t>
            </w:r>
            <w:r>
              <w:rPr>
                <w:color w:val="000000"/>
              </w:rPr>
              <w:t xml:space="preserve"> („Службени </w:t>
            </w:r>
            <w:r>
              <w:rPr>
                <w:color w:val="000000"/>
              </w:rPr>
              <w:lastRenderedPageBreak/>
              <w:t>гласник РС”, број 73/19) у примени од априла 2020;</w:t>
            </w:r>
          </w:p>
          <w:p w:rsidR="00D93765" w:rsidRDefault="002B3BF6">
            <w:pPr>
              <w:spacing w:after="150"/>
            </w:pPr>
            <w:r>
              <w:rPr>
                <w:b/>
                <w:color w:val="000000"/>
              </w:rPr>
              <w:t>23. Закон о о</w:t>
            </w:r>
            <w:r>
              <w:rPr>
                <w:b/>
                <w:color w:val="000000"/>
              </w:rPr>
              <w:t>твореним инвестиционим фондовима са јавном понудом</w:t>
            </w:r>
            <w:r>
              <w:rPr>
                <w:color w:val="000000"/>
              </w:rPr>
              <w:t xml:space="preserve"> („Службени гласник РС”, број 73/19) у примени од априла 2020;</w:t>
            </w:r>
          </w:p>
          <w:p w:rsidR="00D93765" w:rsidRDefault="002B3BF6">
            <w:pPr>
              <w:spacing w:after="150"/>
            </w:pPr>
            <w:r>
              <w:rPr>
                <w:b/>
                <w:color w:val="000000"/>
              </w:rPr>
              <w:t>24. Закон о пореском поступку и пореској администрацији</w:t>
            </w:r>
            <w:r>
              <w:rPr>
                <w:color w:val="000000"/>
              </w:rPr>
              <w:t xml:space="preserve"> („Службени гласник РС”, бр. 80/02, 84/02 – исправка, 23/03 – исправка, 70/03, 55/04, 61/05, 85/05 – др. закон, 62/06 – др. закон, 63/06 –др. закона, 61/07, 20/09, 72/09 – др. закон, 53/10, 101/11, 2/12 – исправка, 93/12, 47/13, 108/13, 68/14, 105/14, 91/1</w:t>
            </w:r>
            <w:r>
              <w:rPr>
                <w:color w:val="000000"/>
              </w:rPr>
              <w:t>5 – аутентично тумачење, 112/15, 15/16, 108/16, 30/18, 95/18 и 86/19);</w:t>
            </w:r>
          </w:p>
          <w:p w:rsidR="00D93765" w:rsidRDefault="002B3BF6">
            <w:pPr>
              <w:spacing w:after="150"/>
            </w:pPr>
            <w:r>
              <w:rPr>
                <w:b/>
                <w:color w:val="000000"/>
              </w:rPr>
              <w:t>25. Закон о поштанским услугама</w:t>
            </w:r>
            <w:r>
              <w:rPr>
                <w:color w:val="000000"/>
              </w:rPr>
              <w:t xml:space="preserve"> („Службени гласник РС”, број 77/19);</w:t>
            </w:r>
          </w:p>
          <w:p w:rsidR="00D93765" w:rsidRDefault="002B3BF6">
            <w:pPr>
              <w:spacing w:after="150"/>
            </w:pPr>
            <w:r>
              <w:rPr>
                <w:b/>
                <w:color w:val="000000"/>
              </w:rPr>
              <w:t>26. Закон о посредовању у промету и закупу непокретности</w:t>
            </w:r>
            <w:r>
              <w:rPr>
                <w:color w:val="000000"/>
              </w:rPr>
              <w:t xml:space="preserve"> („Службени гласник РС”, бр. 95/13, 41/18 и 91/19);</w:t>
            </w:r>
          </w:p>
        </w:tc>
      </w:tr>
    </w:tbl>
    <w:p w:rsidR="00D93765" w:rsidRDefault="002B3BF6">
      <w:pPr>
        <w:spacing w:after="150"/>
      </w:pPr>
      <w:r>
        <w:rPr>
          <w:color w:val="000000"/>
        </w:rPr>
        <w:lastRenderedPageBreak/>
        <w:t>Такође,</w:t>
      </w:r>
      <w:r>
        <w:rPr>
          <w:color w:val="000000"/>
        </w:rPr>
        <w:t xml:space="preserve"> међу релевантним законима који су битни за рад надлежних институција и других учесника у систему борбе против прања новца и финансирања тероризма су 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128"/>
      </w:tblGrid>
      <w:tr w:rsidR="00D93765">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27. Закон о инспекцијском надзору</w:t>
            </w:r>
            <w:r>
              <w:rPr>
                <w:color w:val="000000"/>
              </w:rPr>
              <w:t xml:space="preserve"> („Службени гласник РС” бр. 36/15, 44/18 – др. закон и 95/18);</w:t>
            </w:r>
          </w:p>
          <w:p w:rsidR="00D93765" w:rsidRDefault="002B3BF6">
            <w:pPr>
              <w:spacing w:after="150"/>
            </w:pPr>
            <w:r>
              <w:rPr>
                <w:b/>
                <w:color w:val="000000"/>
              </w:rPr>
              <w:t>28. Зак</w:t>
            </w:r>
            <w:r>
              <w:rPr>
                <w:b/>
                <w:color w:val="000000"/>
              </w:rPr>
              <w:t>он о Народној банци Србије</w:t>
            </w:r>
            <w:r>
              <w:rPr>
                <w:color w:val="000000"/>
              </w:rPr>
              <w:t xml:space="preserve"> („Службени гласник PC”, бр. 72/03, 55/04, 85/05 – др. закон, 44/10, 76/12, 106/12, 14/15, 40/15 – УС и 44/18);</w:t>
            </w:r>
          </w:p>
          <w:p w:rsidR="00D93765" w:rsidRDefault="002B3BF6">
            <w:pPr>
              <w:spacing w:after="150"/>
            </w:pPr>
            <w:r>
              <w:rPr>
                <w:b/>
                <w:color w:val="000000"/>
              </w:rPr>
              <w:t>29. Закон о Агенцији за борбу против корупције</w:t>
            </w:r>
            <w:r>
              <w:rPr>
                <w:color w:val="000000"/>
              </w:rPr>
              <w:t xml:space="preserve"> („Службени гласник РС”, бр. 97/08, 53/10, 66/11 – УС, 67/13 – УС, 112/1</w:t>
            </w:r>
            <w:r>
              <w:rPr>
                <w:color w:val="000000"/>
              </w:rPr>
              <w:t>3 – аутентично тумачење и 8/15 – УС);</w:t>
            </w:r>
          </w:p>
          <w:p w:rsidR="00D93765" w:rsidRDefault="002B3BF6">
            <w:pPr>
              <w:spacing w:after="150"/>
            </w:pPr>
            <w:r>
              <w:rPr>
                <w:b/>
                <w:color w:val="000000"/>
              </w:rPr>
              <w:t>30. Закон о спречавању корупције</w:t>
            </w:r>
            <w:r>
              <w:rPr>
                <w:color w:val="000000"/>
              </w:rPr>
              <w:t xml:space="preserve"> („Службени гласник РС”, број 35/19);</w:t>
            </w:r>
          </w:p>
          <w:p w:rsidR="00D93765" w:rsidRDefault="002B3BF6">
            <w:pPr>
              <w:spacing w:after="150"/>
            </w:pPr>
            <w:r>
              <w:rPr>
                <w:b/>
                <w:color w:val="000000"/>
              </w:rPr>
              <w:t>31. Закон о удружењима</w:t>
            </w:r>
            <w:r>
              <w:rPr>
                <w:color w:val="000000"/>
              </w:rPr>
              <w:t xml:space="preserve"> („Службени гласник РС”, бр. 51/09, 99/11 – др. закони и 44/18 – др. закон);</w:t>
            </w:r>
          </w:p>
          <w:p w:rsidR="00D93765" w:rsidRDefault="002B3BF6">
            <w:pPr>
              <w:spacing w:after="150"/>
            </w:pPr>
            <w:r>
              <w:rPr>
                <w:b/>
                <w:color w:val="000000"/>
              </w:rPr>
              <w:t>32. Закон о задужбинама и фондацијама</w:t>
            </w:r>
            <w:r>
              <w:rPr>
                <w:color w:val="000000"/>
              </w:rPr>
              <w:t xml:space="preserve"> („Службени </w:t>
            </w:r>
            <w:r>
              <w:rPr>
                <w:color w:val="000000"/>
              </w:rPr>
              <w:t>гласник РС”, бр. 88/10, 99/11 – др. закон и 44/18 – др. закон);</w:t>
            </w:r>
          </w:p>
          <w:p w:rsidR="00D93765" w:rsidRDefault="002B3BF6">
            <w:pPr>
              <w:spacing w:after="150"/>
            </w:pPr>
            <w:r>
              <w:rPr>
                <w:b/>
                <w:color w:val="000000"/>
              </w:rPr>
              <w:t>33. Закон о централној евиденцији стварних власника</w:t>
            </w:r>
            <w:r>
              <w:rPr>
                <w:color w:val="000000"/>
              </w:rPr>
              <w:t xml:space="preserve"> („Службени гласник РС”, бр. 41/18 и 91/19).</w:t>
            </w:r>
          </w:p>
        </w:tc>
      </w:tr>
    </w:tbl>
    <w:p w:rsidR="00D93765" w:rsidRDefault="002B3BF6">
      <w:pPr>
        <w:spacing w:after="150"/>
      </w:pPr>
      <w:r>
        <w:rPr>
          <w:color w:val="000000"/>
        </w:rPr>
        <w:t>Напред наведени (отворени) списак закона разрађује се кроз бројна подзаконска акта, упутства, с</w:t>
      </w:r>
      <w:r>
        <w:rPr>
          <w:color w:val="000000"/>
        </w:rPr>
        <w:t>мернице, водиче и друга документа којима се операционализују мере и активности за борбу против прања новца, финансирања тероризма и ширења оружја за масовно уништење, а с друге стране доказује делотворност система.</w:t>
      </w:r>
    </w:p>
    <w:p w:rsidR="00D93765" w:rsidRDefault="002B3BF6">
      <w:pPr>
        <w:spacing w:after="150"/>
      </w:pPr>
      <w:r>
        <w:rPr>
          <w:b/>
          <w:color w:val="000000"/>
        </w:rPr>
        <w:t>Националне стратегије, акциони планови.</w:t>
      </w:r>
      <w:r>
        <w:rPr>
          <w:color w:val="000000"/>
        </w:rPr>
        <w:t xml:space="preserve"> П</w:t>
      </w:r>
      <w:r>
        <w:rPr>
          <w:color w:val="000000"/>
        </w:rPr>
        <w:t>остоји више докумената јавне политике у овој области, а најзначајнији су следећи:</w:t>
      </w:r>
    </w:p>
    <w:p w:rsidR="00D93765" w:rsidRDefault="002B3BF6">
      <w:pPr>
        <w:spacing w:after="150"/>
      </w:pPr>
      <w:r>
        <w:rPr>
          <w:color w:val="000000"/>
        </w:rPr>
        <w:lastRenderedPageBreak/>
        <w:t>1. Стратегија националне безбедности Републике Србије („Службени гласник РС”, број 94/19),</w:t>
      </w:r>
    </w:p>
    <w:p w:rsidR="00D93765" w:rsidRDefault="002B3BF6">
      <w:pPr>
        <w:spacing w:after="150"/>
      </w:pPr>
      <w:r>
        <w:rPr>
          <w:color w:val="000000"/>
        </w:rPr>
        <w:t>2. Стратегија за спречавање и борбу против тероризма за период 2017–2021. године („</w:t>
      </w:r>
      <w:r>
        <w:rPr>
          <w:color w:val="000000"/>
        </w:rPr>
        <w:t>Службени гласник РС”, број 94/17),</w:t>
      </w:r>
    </w:p>
    <w:p w:rsidR="00D93765" w:rsidRDefault="002B3BF6">
      <w:pPr>
        <w:spacing w:after="150"/>
      </w:pPr>
      <w:r>
        <w:rPr>
          <w:color w:val="000000"/>
        </w:rPr>
        <w:t>3. Национална стратегија за борбу против организованог криминала из 2009. године,</w:t>
      </w:r>
    </w:p>
    <w:p w:rsidR="00D93765" w:rsidRDefault="002B3BF6">
      <w:pPr>
        <w:spacing w:after="150"/>
      </w:pPr>
      <w:r>
        <w:rPr>
          <w:color w:val="000000"/>
        </w:rPr>
        <w:t>4. Акциони план за Преговарачко поглавље 24,</w:t>
      </w:r>
      <w:r>
        <w:rPr>
          <w:color w:val="000000"/>
          <w:vertAlign w:val="superscript"/>
        </w:rPr>
        <w:t>2</w:t>
      </w:r>
    </w:p>
    <w:p w:rsidR="00D93765" w:rsidRDefault="002B3BF6">
      <w:pPr>
        <w:spacing w:after="150"/>
      </w:pPr>
      <w:r>
        <w:rPr>
          <w:color w:val="000000"/>
        </w:rPr>
        <w:t>5. Акциони план за Преговарачко поглавље 23,</w:t>
      </w:r>
      <w:r>
        <w:rPr>
          <w:color w:val="000000"/>
          <w:vertAlign w:val="superscript"/>
        </w:rPr>
        <w:t>3</w:t>
      </w:r>
    </w:p>
    <w:p w:rsidR="00D93765" w:rsidRDefault="002B3BF6">
      <w:pPr>
        <w:spacing w:after="150"/>
      </w:pPr>
      <w:r>
        <w:rPr>
          <w:color w:val="000000"/>
        </w:rPr>
        <w:t>6. Резултати досадашњих активности у Преговарач</w:t>
      </w:r>
      <w:r>
        <w:rPr>
          <w:color w:val="000000"/>
        </w:rPr>
        <w:t>ком поглављу 4.</w:t>
      </w:r>
    </w:p>
    <w:p w:rsidR="00D93765" w:rsidRDefault="002B3BF6">
      <w:pPr>
        <w:spacing w:after="120"/>
        <w:jc w:val="center"/>
      </w:pPr>
      <w:r>
        <w:rPr>
          <w:b/>
          <w:color w:val="000000"/>
        </w:rPr>
        <w:t>Опис постојећег стања</w:t>
      </w:r>
    </w:p>
    <w:p w:rsidR="00D93765" w:rsidRDefault="002B3BF6">
      <w:pPr>
        <w:spacing w:after="150"/>
      </w:pPr>
      <w:r>
        <w:rPr>
          <w:b/>
          <w:color w:val="000000"/>
        </w:rPr>
        <w:t>Анализа постојећег стања.</w:t>
      </w:r>
      <w:r>
        <w:rPr>
          <w:color w:val="000000"/>
        </w:rPr>
        <w:t xml:space="preserve"> Основни </w:t>
      </w:r>
      <w:r>
        <w:rPr>
          <w:i/>
          <w:color w:val="000000"/>
        </w:rPr>
        <w:t>показатељи</w:t>
      </w:r>
      <w:r>
        <w:rPr>
          <w:color w:val="000000"/>
        </w:rPr>
        <w:t xml:space="preserve"> стања у области борбе против прања новца и финансирања тероризма и ширења оружја за масовно уништење дефинисани су методологијама за узајамну евалуацију</w:t>
      </w:r>
      <w:r>
        <w:rPr>
          <w:color w:val="000000"/>
          <w:vertAlign w:val="superscript"/>
        </w:rPr>
        <w:t>4</w:t>
      </w:r>
      <w:r>
        <w:rPr>
          <w:color w:val="000000"/>
        </w:rPr>
        <w:t xml:space="preserve"> и методологијама националне процене ризика</w:t>
      </w:r>
      <w:r>
        <w:rPr>
          <w:color w:val="000000"/>
          <w:vertAlign w:val="superscript"/>
        </w:rPr>
        <w:t>5</w:t>
      </w:r>
      <w:r>
        <w:rPr>
          <w:color w:val="000000"/>
        </w:rPr>
        <w:t>, као и неким другим показатељима</w:t>
      </w:r>
      <w:r>
        <w:rPr>
          <w:color w:val="000000"/>
          <w:vertAlign w:val="superscript"/>
        </w:rPr>
        <w:t>6</w:t>
      </w:r>
      <w:r>
        <w:rPr>
          <w:color w:val="000000"/>
        </w:rPr>
        <w:t>. Ови показатељи су изабрани и за потребе ове анализе јер су највалиднији за оцену стања у овој области.</w:t>
      </w:r>
    </w:p>
    <w:p w:rsidR="00D93765" w:rsidRDefault="002B3BF6">
      <w:pPr>
        <w:spacing w:after="150"/>
      </w:pPr>
      <w:r>
        <w:rPr>
          <w:color w:val="000000"/>
        </w:rPr>
        <w:t xml:space="preserve">Најбитнији </w:t>
      </w:r>
      <w:r>
        <w:rPr>
          <w:i/>
          <w:color w:val="000000"/>
        </w:rPr>
        <w:t>извори</w:t>
      </w:r>
      <w:r>
        <w:rPr>
          <w:color w:val="000000"/>
        </w:rPr>
        <w:t xml:space="preserve"> показатеља и информација о стању система за борбу проти</w:t>
      </w:r>
      <w:r>
        <w:rPr>
          <w:color w:val="000000"/>
        </w:rPr>
        <w:t>в прања новца и финансирања тероризма у Републици Србији налазе се у следећим међународним и домаћим изворима:</w:t>
      </w:r>
    </w:p>
    <w:p w:rsidR="00D93765" w:rsidRDefault="002B3BF6">
      <w:pPr>
        <w:spacing w:after="150"/>
      </w:pPr>
      <w:r>
        <w:rPr>
          <w:b/>
          <w:color w:val="000000"/>
        </w:rPr>
        <w:t>Међународни извори:</w:t>
      </w:r>
    </w:p>
    <w:p w:rsidR="00D93765" w:rsidRDefault="002B3BF6">
      <w:pPr>
        <w:spacing w:after="150"/>
      </w:pPr>
      <w:r>
        <w:rPr>
          <w:b/>
          <w:color w:val="000000"/>
        </w:rPr>
        <w:t>Комитет Савета Европе – Манивал</w:t>
      </w:r>
      <w:r>
        <w:rPr>
          <w:color w:val="000000"/>
          <w:vertAlign w:val="superscript"/>
        </w:rPr>
        <w:t>7</w:t>
      </w:r>
    </w:p>
    <w:p w:rsidR="00D93765" w:rsidRDefault="002B3BF6">
      <w:pPr>
        <w:spacing w:after="150"/>
      </w:pPr>
      <w:r>
        <w:rPr>
          <w:color w:val="000000"/>
        </w:rPr>
        <w:t>1. Извештај о узајамној евалуацији од 13. априла 2016. године,</w:t>
      </w:r>
      <w:r>
        <w:rPr>
          <w:color w:val="000000"/>
          <w:vertAlign w:val="superscript"/>
        </w:rPr>
        <w:t>8</w:t>
      </w:r>
    </w:p>
    <w:p w:rsidR="00D93765" w:rsidRDefault="002B3BF6">
      <w:pPr>
        <w:spacing w:after="150"/>
      </w:pPr>
      <w:r>
        <w:rPr>
          <w:color w:val="000000"/>
        </w:rPr>
        <w:t>2. Први извештај о појачаном</w:t>
      </w:r>
      <w:r>
        <w:rPr>
          <w:color w:val="000000"/>
        </w:rPr>
        <w:t xml:space="preserve"> праћењу Републике Србије из децембра 2017. године,</w:t>
      </w:r>
      <w:r>
        <w:rPr>
          <w:color w:val="000000"/>
          <w:vertAlign w:val="superscript"/>
        </w:rPr>
        <w:t>9</w:t>
      </w:r>
    </w:p>
    <w:p w:rsidR="00D93765" w:rsidRDefault="002B3BF6">
      <w:pPr>
        <w:spacing w:after="150"/>
      </w:pPr>
      <w:r>
        <w:rPr>
          <w:color w:val="000000"/>
        </w:rPr>
        <w:t>3. Други извештај о појачаном праћењу Републике Србије из децембра 2018. године,</w:t>
      </w:r>
      <w:r>
        <w:rPr>
          <w:color w:val="000000"/>
          <w:vertAlign w:val="superscript"/>
        </w:rPr>
        <w:t>10</w:t>
      </w:r>
    </w:p>
    <w:p w:rsidR="00D93765" w:rsidRDefault="002B3BF6">
      <w:pPr>
        <w:spacing w:after="150"/>
      </w:pPr>
      <w:r>
        <w:rPr>
          <w:color w:val="000000"/>
        </w:rPr>
        <w:t>4. Трећи извештај о појачаном праћењу Републике Србије из децембра 2019. године.</w:t>
      </w:r>
      <w:r>
        <w:rPr>
          <w:color w:val="000000"/>
          <w:vertAlign w:val="superscript"/>
        </w:rPr>
        <w:t>11</w:t>
      </w:r>
    </w:p>
    <w:p w:rsidR="00D93765" w:rsidRDefault="002B3BF6">
      <w:pPr>
        <w:spacing w:after="150"/>
      </w:pPr>
      <w:r>
        <w:rPr>
          <w:b/>
          <w:color w:val="000000"/>
        </w:rPr>
        <w:t>Европска унија</w:t>
      </w:r>
    </w:p>
    <w:p w:rsidR="00D93765" w:rsidRDefault="002B3BF6">
      <w:pPr>
        <w:spacing w:after="150"/>
      </w:pPr>
      <w:r>
        <w:rPr>
          <w:color w:val="000000"/>
        </w:rPr>
        <w:t>1. Годишњи извештај за</w:t>
      </w:r>
      <w:r>
        <w:rPr>
          <w:color w:val="000000"/>
        </w:rPr>
        <w:t xml:space="preserve"> 2018. годину</w:t>
      </w:r>
      <w:r>
        <w:rPr>
          <w:color w:val="000000"/>
          <w:vertAlign w:val="superscript"/>
        </w:rPr>
        <w:t>12</w:t>
      </w:r>
      <w:r>
        <w:rPr>
          <w:color w:val="000000"/>
        </w:rPr>
        <w:t xml:space="preserve"> и други релевантни извештаји и информације у контексту придруживања Европској унији.</w:t>
      </w:r>
    </w:p>
    <w:p w:rsidR="00D93765" w:rsidRDefault="002B3BF6">
      <w:pPr>
        <w:spacing w:after="150"/>
      </w:pPr>
      <w:r>
        <w:rPr>
          <w:color w:val="000000"/>
        </w:rPr>
        <w:t>Међу битним изворима су и извештаји у контексту рада Конференције чланица Конвенције Савета Европе о прању, тражењу, привременом и трајном одузимању имовин</w:t>
      </w:r>
      <w:r>
        <w:rPr>
          <w:color w:val="000000"/>
        </w:rPr>
        <w:t>е стечене кривичним делом и о финансирању тероризма</w:t>
      </w:r>
      <w:r>
        <w:rPr>
          <w:color w:val="000000"/>
          <w:vertAlign w:val="superscript"/>
        </w:rPr>
        <w:t>13</w:t>
      </w:r>
      <w:r>
        <w:rPr>
          <w:color w:val="000000"/>
        </w:rPr>
        <w:t>, Радне група за финансијску акцију (Financial Action Task Force) и Уједињених нација (Извршна дирекција Комитета УН за борбу против тероризма (</w:t>
      </w:r>
      <w:r>
        <w:rPr>
          <w:i/>
          <w:color w:val="000000"/>
        </w:rPr>
        <w:t>UN Counter-terrorism Committee Executive Directorate – CTED</w:t>
      </w:r>
      <w:r>
        <w:rPr>
          <w:color w:val="000000"/>
        </w:rPr>
        <w:t>).</w:t>
      </w:r>
    </w:p>
    <w:p w:rsidR="00D93765" w:rsidRDefault="002B3BF6">
      <w:pPr>
        <w:spacing w:after="150"/>
      </w:pPr>
      <w:r>
        <w:rPr>
          <w:b/>
          <w:color w:val="000000"/>
        </w:rPr>
        <w:lastRenderedPageBreak/>
        <w:t>Домаћи извори:</w:t>
      </w:r>
    </w:p>
    <w:p w:rsidR="00D93765" w:rsidRDefault="002B3BF6">
      <w:pPr>
        <w:spacing w:after="150"/>
      </w:pPr>
      <w:r>
        <w:rPr>
          <w:color w:val="000000"/>
        </w:rPr>
        <w:t>1. Процена ризика од прања новца и Процена ризика од финансирања тероризма, оба документа из 2018. године;</w:t>
      </w:r>
      <w:r>
        <w:rPr>
          <w:color w:val="000000"/>
          <w:vertAlign w:val="superscript"/>
        </w:rPr>
        <w:t>14</w:t>
      </w:r>
    </w:p>
    <w:p w:rsidR="00D93765" w:rsidRDefault="002B3BF6">
      <w:pPr>
        <w:spacing w:after="150"/>
      </w:pPr>
      <w:r>
        <w:rPr>
          <w:color w:val="000000"/>
        </w:rPr>
        <w:t>2. Извештај о спровођењу Акционог плана уз процене ризика од прања новца и финансирања тероризма;</w:t>
      </w:r>
    </w:p>
    <w:p w:rsidR="00D93765" w:rsidRDefault="002B3BF6">
      <w:pPr>
        <w:spacing w:after="150"/>
      </w:pPr>
      <w:r>
        <w:rPr>
          <w:color w:val="000000"/>
        </w:rPr>
        <w:t xml:space="preserve">3. Налази експерата који су по </w:t>
      </w:r>
      <w:r>
        <w:rPr>
          <w:color w:val="000000"/>
        </w:rPr>
        <w:t>појединим питањима ангажовани у оквиру Пројекта за борбу против прања новца и финансирања тероризма у Србији (ИПА 2015) и Пројекта за борбу против корупције у Србији (ИПА 2013);</w:t>
      </w:r>
    </w:p>
    <w:p w:rsidR="00D93765" w:rsidRDefault="002B3BF6">
      <w:pPr>
        <w:spacing w:after="150"/>
      </w:pPr>
      <w:r>
        <w:rPr>
          <w:color w:val="000000"/>
        </w:rPr>
        <w:t>4. Дискусије и записници са седница Координационог тела за спречавање прања но</w:t>
      </w:r>
      <w:r>
        <w:rPr>
          <w:color w:val="000000"/>
        </w:rPr>
        <w:t>вца и финансирања тероризма;</w:t>
      </w:r>
    </w:p>
    <w:p w:rsidR="00D93765" w:rsidRDefault="002B3BF6">
      <w:pPr>
        <w:spacing w:after="150"/>
      </w:pPr>
      <w:r>
        <w:rPr>
          <w:color w:val="000000"/>
        </w:rPr>
        <w:t>5. Дискусије и записници са седница Националног координационог тела за спречавање и борбу против тероризма;</w:t>
      </w:r>
    </w:p>
    <w:p w:rsidR="00D93765" w:rsidRDefault="002B3BF6">
      <w:pPr>
        <w:spacing w:after="150"/>
      </w:pPr>
      <w:r>
        <w:rPr>
          <w:color w:val="000000"/>
        </w:rPr>
        <w:t>6. Годишњи извештаји о раду органа који учествују у систему борбе против прања новца и финансирања тероризма;</w:t>
      </w:r>
    </w:p>
    <w:p w:rsidR="00D93765" w:rsidRDefault="002B3BF6">
      <w:pPr>
        <w:spacing w:after="150"/>
      </w:pPr>
      <w:r>
        <w:rPr>
          <w:color w:val="000000"/>
        </w:rPr>
        <w:t>7. Дискус</w:t>
      </w:r>
      <w:r>
        <w:rPr>
          <w:color w:val="000000"/>
        </w:rPr>
        <w:t>ије и расправе различитих стручних тимова и радних група које је формирао председник Координационог тела за спречавање прања новца и финансирања тероризма и у оквиру међународне сарадње (нпр. ОЕБС, OPDAT).</w:t>
      </w:r>
    </w:p>
    <w:p w:rsidR="00D93765" w:rsidRDefault="002B3BF6">
      <w:pPr>
        <w:spacing w:after="150"/>
      </w:pPr>
      <w:r>
        <w:rPr>
          <w:b/>
          <w:color w:val="000000"/>
        </w:rPr>
        <w:t>Кључни извор 1:</w:t>
      </w:r>
      <w:r>
        <w:rPr>
          <w:color w:val="000000"/>
        </w:rPr>
        <w:t xml:space="preserve"> Најцеловитију анализу стања систем</w:t>
      </w:r>
      <w:r>
        <w:rPr>
          <w:color w:val="000000"/>
        </w:rPr>
        <w:t xml:space="preserve">а за борбу против прања новца, финансирања тероризма и финансирања ширења оружја за масовно уништење у Републици Србији дат је у оквиру процеса </w:t>
      </w:r>
      <w:r>
        <w:rPr>
          <w:b/>
          <w:color w:val="000000"/>
        </w:rPr>
        <w:t>узајамне евалуације Републике Србије од стране Манивала</w:t>
      </w:r>
      <w:r>
        <w:rPr>
          <w:color w:val="000000"/>
        </w:rPr>
        <w:t xml:space="preserve"> и то кроз Извештај о узајамној евалуацији и потоње извеш</w:t>
      </w:r>
      <w:r>
        <w:rPr>
          <w:color w:val="000000"/>
        </w:rPr>
        <w:t xml:space="preserve">таје о напретку на испуњавању препорука Манивала. Манивал анализира стање и даје препоруке за унапређење стања на нивоу техничке усклађености (усклађеност са конкретним критеријумима свих 40 препорука ФАТФ) и на нивоу делотворности (ефективности) система, </w:t>
      </w:r>
      <w:r>
        <w:rPr>
          <w:color w:val="000000"/>
        </w:rPr>
        <w:t>све у складу са Методологијом ФАТФ.</w:t>
      </w:r>
      <w:r>
        <w:rPr>
          <w:color w:val="000000"/>
          <w:vertAlign w:val="superscript"/>
        </w:rPr>
        <w:t>15</w:t>
      </w:r>
    </w:p>
    <w:p w:rsidR="00D93765" w:rsidRDefault="002B3BF6">
      <w:pPr>
        <w:spacing w:after="150"/>
      </w:pPr>
      <w:r>
        <w:rPr>
          <w:b/>
          <w:color w:val="000000"/>
        </w:rPr>
        <w:t>Кључни извор 2:</w:t>
      </w:r>
      <w:r>
        <w:rPr>
          <w:color w:val="000000"/>
        </w:rPr>
        <w:t xml:space="preserve"> Други по значају процес (и документ) који упућује на правце кретања система јесте </w:t>
      </w:r>
      <w:r>
        <w:rPr>
          <w:b/>
          <w:color w:val="000000"/>
        </w:rPr>
        <w:t>национална процена ризика</w:t>
      </w:r>
      <w:r>
        <w:rPr>
          <w:color w:val="000000"/>
        </w:rPr>
        <w:t>. У националној процени ризика се утврђују претње по систем и његове слабости (рањивост) на осн</w:t>
      </w:r>
      <w:r>
        <w:rPr>
          <w:color w:val="000000"/>
        </w:rPr>
        <w:t>ову чега се извлаче закључци у погледу ризика за различите делове система.</w:t>
      </w:r>
      <w:r>
        <w:rPr>
          <w:color w:val="000000"/>
          <w:vertAlign w:val="superscript"/>
        </w:rPr>
        <w:t>16</w:t>
      </w:r>
    </w:p>
    <w:p w:rsidR="00D93765" w:rsidRDefault="002B3BF6">
      <w:pPr>
        <w:spacing w:after="150"/>
      </w:pPr>
      <w:r>
        <w:rPr>
          <w:b/>
          <w:color w:val="000000"/>
        </w:rPr>
        <w:t>Евалуација Манивала и национална процена ризика</w:t>
      </w:r>
      <w:r>
        <w:rPr>
          <w:color w:val="000000"/>
        </w:rPr>
        <w:t>. Препоруке Манивала држави су битне због међународно преузетих обавеза кроз чланства у конвенцијама, Савету Европе, Уједињеним наци</w:t>
      </w:r>
      <w:r>
        <w:rPr>
          <w:color w:val="000000"/>
        </w:rPr>
        <w:t>јама, а ради предузимања активности у циљу усклађивања са међународним стандардима у овој области. Препоруке до којих се дође у оквиру процеса националне процене ризика битне су, условно речено, на локалном нивоу тј. за успешан одговор самих органа који уч</w:t>
      </w:r>
      <w:r>
        <w:rPr>
          <w:color w:val="000000"/>
        </w:rPr>
        <w:t xml:space="preserve">ествују у борби против прања </w:t>
      </w:r>
      <w:r>
        <w:rPr>
          <w:color w:val="000000"/>
        </w:rPr>
        <w:lastRenderedPageBreak/>
        <w:t>новца и финансирања тероризма на конкретне претње и рањивости које су препознате у држави, а кроз предузимање мера за ублажавање уочених ризика. Иначе, спровођење националне процене ризика представља и један од међународних ста</w:t>
      </w:r>
      <w:r>
        <w:rPr>
          <w:color w:val="000000"/>
        </w:rPr>
        <w:t>ндарда (тј. препорука) у овој области.</w:t>
      </w:r>
    </w:p>
    <w:p w:rsidR="00D93765" w:rsidRDefault="002B3BF6">
      <w:pPr>
        <w:spacing w:after="150"/>
      </w:pPr>
      <w:r>
        <w:rPr>
          <w:b/>
          <w:color w:val="000000"/>
        </w:rPr>
        <w:t>Стање усклађености на техничком нивоу.</w:t>
      </w:r>
      <w:r>
        <w:rPr>
          <w:color w:val="000000"/>
        </w:rPr>
        <w:t xml:space="preserve"> Манивал је у свом извештају идентификовао препоруке за унапређење стања на нивоу техничке усклађености и на нивоу делотворности. Што се тиче техничке усклађености, према правилим</w:t>
      </w:r>
      <w:r>
        <w:rPr>
          <w:color w:val="000000"/>
        </w:rPr>
        <w:t xml:space="preserve">а, по истеку 3. године од усвајања извештаја о узајамној евалуацији, држава мора да буде (као минимум у великој мери) усклађена са </w:t>
      </w:r>
      <w:r>
        <w:rPr>
          <w:i/>
          <w:color w:val="000000"/>
        </w:rPr>
        <w:t>већином, ако не и свим</w:t>
      </w:r>
      <w:r>
        <w:rPr>
          <w:color w:val="000000"/>
        </w:rPr>
        <w:t>, препорукама ФАТФ. У Другом извештају о појачаном праћењу Републике Србије из децембра 2018. године, М</w:t>
      </w:r>
      <w:r>
        <w:rPr>
          <w:color w:val="000000"/>
        </w:rPr>
        <w:t xml:space="preserve">анивал је констатовао да је Република Србија напредовала у техничкој усклађености и повећао оцене у односу на 10 од 17 препорука ФАТФ које су у Извештају о узајамној евалуацији 2016. године биле оцењене оценом </w:t>
      </w:r>
      <w:r>
        <w:rPr>
          <w:i/>
          <w:color w:val="000000"/>
        </w:rPr>
        <w:t>неусклађен</w:t>
      </w:r>
      <w:r>
        <w:rPr>
          <w:color w:val="000000"/>
        </w:rPr>
        <w:t xml:space="preserve"> или </w:t>
      </w:r>
      <w:r>
        <w:rPr>
          <w:i/>
          <w:color w:val="000000"/>
        </w:rPr>
        <w:t>делимично усклађен.</w:t>
      </w:r>
      <w:r>
        <w:rPr>
          <w:color w:val="000000"/>
        </w:rPr>
        <w:t xml:space="preserve"> У децембру </w:t>
      </w:r>
      <w:r>
        <w:rPr>
          <w:color w:val="000000"/>
        </w:rPr>
        <w:t>2019. године, Манивал је на бази достављених информација о напретку, повећао оцене у односу на још три препоруке ФАТФ. Од свих замерки које се односе на усклађеност на техничком нивоу из 2016. године, са стањем из децембра 2019. године, Манивал треба да ве</w:t>
      </w:r>
      <w:r>
        <w:rPr>
          <w:color w:val="000000"/>
        </w:rPr>
        <w:t>рификује напредак Републике Србије у погледу усклађености са преостале четири препоруке ФАТФ. Те четири препоруке се односе на одредбе које се тичу обавеза примене Закона о спречавању прања новца и финансирања тероризма од стране адвоката и јавних бележник</w:t>
      </w:r>
      <w:r>
        <w:rPr>
          <w:color w:val="000000"/>
        </w:rPr>
        <w:t xml:space="preserve">а (препоруке 22 и 23 ФАТФ), одредбе о правилима </w:t>
      </w:r>
      <w:r>
        <w:rPr>
          <w:i/>
          <w:color w:val="000000"/>
        </w:rPr>
        <w:t>стручности и подобности у нефинансијском сектору</w:t>
      </w:r>
      <w:r>
        <w:rPr>
          <w:color w:val="000000"/>
        </w:rPr>
        <w:t xml:space="preserve"> (</w:t>
      </w:r>
      <w:r>
        <w:rPr>
          <w:i/>
          <w:color w:val="000000"/>
        </w:rPr>
        <w:t>fit and proper</w:t>
      </w:r>
      <w:r>
        <w:rPr>
          <w:color w:val="000000"/>
        </w:rPr>
        <w:t>) у више секторских закона (о играма на срећу, посредовању у промету непокретности, рачуноводству), као и одредбе о овлашћењима надзорних органа</w:t>
      </w:r>
      <w:r>
        <w:rPr>
          <w:color w:val="000000"/>
        </w:rPr>
        <w:t xml:space="preserve"> по Закону о спречавању прања новца и финансирања тероризма у међународној сарадњи и размени информација.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290"/>
        <w:gridCol w:w="4838"/>
      </w:tblGrid>
      <w:tr w:rsidR="00D93765">
        <w:trPr>
          <w:trHeight w:val="45"/>
          <w:tblCellSpacing w:w="0" w:type="auto"/>
        </w:trPr>
        <w:tc>
          <w:tcPr>
            <w:tcW w:w="675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Препорука ФАТФ</w:t>
            </w:r>
          </w:p>
        </w:tc>
        <w:tc>
          <w:tcPr>
            <w:tcW w:w="765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Констатоване замерке</w:t>
            </w:r>
          </w:p>
        </w:tc>
      </w:tr>
      <w:tr w:rsidR="00D93765">
        <w:trPr>
          <w:trHeight w:val="45"/>
          <w:tblCellSpacing w:w="0" w:type="auto"/>
        </w:trPr>
        <w:tc>
          <w:tcPr>
            <w:tcW w:w="675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Препорука 22:</w:t>
            </w:r>
            <w:r>
              <w:rPr>
                <w:color w:val="000000"/>
              </w:rPr>
              <w:t xml:space="preserve"> Одређена правна и физичка лица ван финансијског сектора (DNFBPs): Радње и мере познавања и праћења странке</w:t>
            </w:r>
          </w:p>
        </w:tc>
        <w:tc>
          <w:tcPr>
            <w:tcW w:w="765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Недостаци констатовани у оквиру препорука 10, 11, 12, 15 и 17 се односе на усклађеност са Препоруком 22.</w:t>
            </w:r>
          </w:p>
        </w:tc>
      </w:tr>
      <w:tr w:rsidR="00D93765">
        <w:trPr>
          <w:trHeight w:val="45"/>
          <w:tblCellSpacing w:w="0" w:type="auto"/>
        </w:trPr>
        <w:tc>
          <w:tcPr>
            <w:tcW w:w="675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Препорука 23:</w:t>
            </w:r>
            <w:r>
              <w:rPr>
                <w:color w:val="000000"/>
              </w:rPr>
              <w:t xml:space="preserve"> Одређена правна и физичка ли</w:t>
            </w:r>
            <w:r>
              <w:rPr>
                <w:color w:val="000000"/>
              </w:rPr>
              <w:t>ца ван финансијског сектора (DNFBPs): Друге мере</w:t>
            </w:r>
          </w:p>
        </w:tc>
        <w:tc>
          <w:tcPr>
            <w:tcW w:w="765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Недостаци констатовани у оквиру препорука 18 и 19 се односе и на усклађеност са Препоруком 23.</w:t>
            </w:r>
          </w:p>
        </w:tc>
      </w:tr>
      <w:tr w:rsidR="00D93765">
        <w:trPr>
          <w:trHeight w:val="45"/>
          <w:tblCellSpacing w:w="0" w:type="auto"/>
        </w:trPr>
        <w:tc>
          <w:tcPr>
            <w:tcW w:w="675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Препорука 28:</w:t>
            </w:r>
            <w:r>
              <w:rPr>
                <w:color w:val="000000"/>
              </w:rPr>
              <w:t xml:space="preserve"> Регулација и надзор над одређеним правним и физичким лицима ван финансијског сектора</w:t>
            </w:r>
          </w:p>
        </w:tc>
        <w:tc>
          <w:tcPr>
            <w:tcW w:w="765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Не постоји </w:t>
            </w:r>
            <w:r>
              <w:rPr>
                <w:color w:val="000000"/>
              </w:rPr>
              <w:t>обавеза лиценцирања рачуновођа;</w:t>
            </w:r>
          </w:p>
          <w:p w:rsidR="00D93765" w:rsidRDefault="002B3BF6">
            <w:pPr>
              <w:spacing w:after="150"/>
            </w:pPr>
            <w:r>
              <w:rPr>
                <w:color w:val="000000"/>
              </w:rPr>
              <w:t>Нејасноће у погледу овлашћења Адвокатске коморе Србије да у пракси врши надзор над адвокатима;</w:t>
            </w:r>
          </w:p>
          <w:p w:rsidR="00D93765" w:rsidRDefault="002B3BF6">
            <w:pPr>
              <w:spacing w:after="150"/>
            </w:pPr>
            <w:r>
              <w:rPr>
                <w:color w:val="000000"/>
              </w:rPr>
              <w:lastRenderedPageBreak/>
              <w:t>Не постоје мере за спречавање криминалаца да контролишу агенције за промет некретнина и рачуновође;</w:t>
            </w:r>
          </w:p>
          <w:p w:rsidR="00D93765" w:rsidRDefault="002B3BF6">
            <w:pPr>
              <w:spacing w:after="150"/>
            </w:pPr>
            <w:r>
              <w:rPr>
                <w:color w:val="000000"/>
              </w:rPr>
              <w:t>Мере којима се спречавају кри</w:t>
            </w:r>
            <w:r>
              <w:rPr>
                <w:color w:val="000000"/>
              </w:rPr>
              <w:t>миналци да контролишу казина, ревизоре и адвокате ужег су дејства од оног које тражи ФАТФ.</w:t>
            </w:r>
          </w:p>
        </w:tc>
      </w:tr>
      <w:tr w:rsidR="00D93765">
        <w:trPr>
          <w:trHeight w:val="45"/>
          <w:tblCellSpacing w:w="0" w:type="auto"/>
        </w:trPr>
        <w:tc>
          <w:tcPr>
            <w:tcW w:w="675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Препорука 40:</w:t>
            </w:r>
            <w:r>
              <w:rPr>
                <w:color w:val="000000"/>
              </w:rPr>
              <w:t xml:space="preserve"> Други видови међународне сарадње</w:t>
            </w:r>
          </w:p>
        </w:tc>
        <w:tc>
          <w:tcPr>
            <w:tcW w:w="765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Недовољно јасне одредбе о овлашћењима других надзорних органа (осим НБС и КХоВ) за сарадњу са еквивалентним службама </w:t>
            </w:r>
            <w:r>
              <w:rPr>
                <w:color w:val="000000"/>
              </w:rPr>
              <w:t>других држава;</w:t>
            </w:r>
          </w:p>
          <w:p w:rsidR="00D93765" w:rsidRDefault="002B3BF6">
            <w:pPr>
              <w:spacing w:after="150"/>
            </w:pPr>
            <w:r>
              <w:rPr>
                <w:color w:val="000000"/>
              </w:rPr>
              <w:t>Недовољно јасне одредбе у погледу заштитних механизама и захтева у погледу поверљивости података које се односе на информације које размењују органи, осим Управе, полиције, КХоВ и НБС (само у погледу надзора над банкама).</w:t>
            </w:r>
          </w:p>
        </w:tc>
      </w:tr>
    </w:tbl>
    <w:p w:rsidR="00D93765" w:rsidRDefault="002B3BF6">
      <w:pPr>
        <w:spacing w:after="150"/>
      </w:pPr>
      <w:r>
        <w:rPr>
          <w:color w:val="000000"/>
        </w:rPr>
        <w:t>Све наведене замер</w:t>
      </w:r>
      <w:r>
        <w:rPr>
          <w:color w:val="000000"/>
        </w:rPr>
        <w:t>ке решене су изменама и допунама релевантних закона, међу којима је и Закон о спречавању прања новца и финансирања тероризма, закључно са децембром 2019. године.</w:t>
      </w:r>
      <w:r>
        <w:rPr>
          <w:color w:val="000000"/>
          <w:vertAlign w:val="superscript"/>
        </w:rPr>
        <w:t>17</w:t>
      </w:r>
      <w:r>
        <w:rPr>
          <w:color w:val="000000"/>
        </w:rPr>
        <w:t xml:space="preserve"> Очекује се да ће Манивал и формално верификовати напредак у том смислу на првом пленарном за</w:t>
      </w:r>
      <w:r>
        <w:rPr>
          <w:color w:val="000000"/>
        </w:rPr>
        <w:t>седању тог комитета у 2021. години, у складу са одлуком Манивала из децембра 2019. године, а не на пленарном заседању у децембру 2020. године.</w:t>
      </w:r>
    </w:p>
    <w:p w:rsidR="00D93765" w:rsidRDefault="002B3BF6">
      <w:pPr>
        <w:spacing w:after="150"/>
      </w:pPr>
      <w:r>
        <w:rPr>
          <w:color w:val="000000"/>
        </w:rPr>
        <w:t xml:space="preserve">Неопходно је активно пратити рад на измени међународних стандарда будући да се приликом извештавања о испуњавању </w:t>
      </w:r>
      <w:r>
        <w:rPr>
          <w:color w:val="000000"/>
        </w:rPr>
        <w:t>примедаба Манивала које се односе на конкретне препоруке ФАТФ, такође проверава да ли је и на који начин држава усклађена и са свим препорукама ФАТФ које су евентуално у међувремену измењене или допуњене.</w:t>
      </w:r>
    </w:p>
    <w:p w:rsidR="00D93765" w:rsidRDefault="002B3BF6">
      <w:pPr>
        <w:spacing w:after="150"/>
      </w:pPr>
      <w:r>
        <w:rPr>
          <w:b/>
          <w:color w:val="000000"/>
        </w:rPr>
        <w:t>Стање у погледу делотворности</w:t>
      </w:r>
      <w:r>
        <w:rPr>
          <w:color w:val="000000"/>
        </w:rPr>
        <w:t xml:space="preserve">. Република Србија је </w:t>
      </w:r>
      <w:r>
        <w:rPr>
          <w:color w:val="000000"/>
        </w:rPr>
        <w:t xml:space="preserve">остварила позитиван и осетан напредак у више области идентификованих у Извештају о узајамној процени, нарочито онима које је ФАТФ означио као стратешки важне и које су биле саставни део Акционог плана ФАТФ за Србију (фебруар 2018 – јун 2019. године). Ради </w:t>
      </w:r>
      <w:r>
        <w:rPr>
          <w:color w:val="000000"/>
        </w:rPr>
        <w:t>се о областима националне процене ризика (тзв. непосредни исход 1), надзора (непосредни исход 3), радњи и мера познавања и праћења странке (непосредни исход 4), транспарентности правних лица (непосредни исход 5), истрага, поступака и пресуда за прање новца</w:t>
      </w:r>
      <w:r>
        <w:rPr>
          <w:color w:val="000000"/>
        </w:rPr>
        <w:t xml:space="preserve"> (непосредни исход 7) као и циљаних финансијских санкција за тероризам и ширење оружја за масовно уништење и надзора над непрофитним сектором са становишта могуће злоупотребе за финансирање </w:t>
      </w:r>
      <w:r>
        <w:rPr>
          <w:color w:val="000000"/>
        </w:rPr>
        <w:lastRenderedPageBreak/>
        <w:t>тероризма (непосредни исходи 10 и 11). Конкретније, Република Срби</w:t>
      </w:r>
      <w:r>
        <w:rPr>
          <w:color w:val="000000"/>
        </w:rPr>
        <w:t>ја је спровела националну процену ризика (НИ1), ојачала надзор над адвокатима и јавним бележницима и капацитете надзорних органа (НИ3), увела је Централну евиденцију стварних власника (НИ5), повећала број истрага, поступака и пресуда за прање новца за трећ</w:t>
      </w:r>
      <w:r>
        <w:rPr>
          <w:color w:val="000000"/>
        </w:rPr>
        <w:t>а лица и самостално прање новца (НИ7), проширила могућност примене циљаних финансијских санкција на област ширења оружја за масовно уништење и увела надзор над непрофитним сектором са становишта могућности злоупотребе за финансирање тероризма (НИ10 и НИ11)</w:t>
      </w:r>
      <w:r>
        <w:rPr>
          <w:color w:val="000000"/>
        </w:rPr>
        <w:t>.</w:t>
      </w:r>
    </w:p>
    <w:p w:rsidR="00D93765" w:rsidRDefault="002B3BF6">
      <w:pPr>
        <w:spacing w:after="150"/>
      </w:pPr>
      <w:r>
        <w:rPr>
          <w:color w:val="000000"/>
        </w:rPr>
        <w:t xml:space="preserve">Република Србија се за потребе Трећег извештаја о појачаном праћењу од стране Манивала изјашњавала о напретку у погледу </w:t>
      </w:r>
      <w:r>
        <w:rPr>
          <w:i/>
          <w:color w:val="000000"/>
        </w:rPr>
        <w:t>делотворности</w:t>
      </w:r>
      <w:r>
        <w:rPr>
          <w:color w:val="000000"/>
        </w:rPr>
        <w:t xml:space="preserve"> у односу на 56 препорука Манивала које су подељене по непосредним исходима на следећи начин:</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7215"/>
        <w:gridCol w:w="1913"/>
      </w:tblGrid>
      <w:tr w:rsidR="00D93765">
        <w:trPr>
          <w:trHeight w:val="45"/>
          <w:tblCellSpacing w:w="0" w:type="auto"/>
        </w:trPr>
        <w:tc>
          <w:tcPr>
            <w:tcW w:w="12178"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Непосредни исход</w:t>
            </w:r>
          </w:p>
        </w:tc>
        <w:tc>
          <w:tcPr>
            <w:tcW w:w="2222"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Број препо</w:t>
            </w:r>
            <w:r>
              <w:rPr>
                <w:b/>
                <w:color w:val="000000"/>
              </w:rPr>
              <w:t>рука</w:t>
            </w:r>
          </w:p>
        </w:tc>
      </w:tr>
      <w:tr w:rsidR="00D93765">
        <w:trPr>
          <w:trHeight w:val="45"/>
          <w:tblCellSpacing w:w="0" w:type="auto"/>
        </w:trPr>
        <w:tc>
          <w:tcPr>
            <w:tcW w:w="12178"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НР 1 – Ризик, политика, координација</w:t>
            </w:r>
          </w:p>
        </w:tc>
        <w:tc>
          <w:tcPr>
            <w:tcW w:w="2222"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6</w:t>
            </w:r>
          </w:p>
        </w:tc>
      </w:tr>
      <w:tr w:rsidR="00D93765">
        <w:trPr>
          <w:trHeight w:val="45"/>
          <w:tblCellSpacing w:w="0" w:type="auto"/>
        </w:trPr>
        <w:tc>
          <w:tcPr>
            <w:tcW w:w="12178"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НР 2 – Међународна сарадња</w:t>
            </w:r>
          </w:p>
        </w:tc>
        <w:tc>
          <w:tcPr>
            <w:tcW w:w="2222"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5</w:t>
            </w:r>
          </w:p>
        </w:tc>
      </w:tr>
      <w:tr w:rsidR="00D93765">
        <w:trPr>
          <w:trHeight w:val="45"/>
          <w:tblCellSpacing w:w="0" w:type="auto"/>
        </w:trPr>
        <w:tc>
          <w:tcPr>
            <w:tcW w:w="12178"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НР 3 – Надзор</w:t>
            </w:r>
          </w:p>
        </w:tc>
        <w:tc>
          <w:tcPr>
            <w:tcW w:w="2222"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7</w:t>
            </w:r>
          </w:p>
        </w:tc>
      </w:tr>
      <w:tr w:rsidR="00D93765">
        <w:trPr>
          <w:trHeight w:val="45"/>
          <w:tblCellSpacing w:w="0" w:type="auto"/>
        </w:trPr>
        <w:tc>
          <w:tcPr>
            <w:tcW w:w="12178"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НР 4 – Превентивне мере</w:t>
            </w:r>
          </w:p>
        </w:tc>
        <w:tc>
          <w:tcPr>
            <w:tcW w:w="2222"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4</w:t>
            </w:r>
          </w:p>
        </w:tc>
      </w:tr>
      <w:tr w:rsidR="00D93765">
        <w:trPr>
          <w:trHeight w:val="45"/>
          <w:tblCellSpacing w:w="0" w:type="auto"/>
        </w:trPr>
        <w:tc>
          <w:tcPr>
            <w:tcW w:w="12178"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НР 5 – Правна лица и лица страног права</w:t>
            </w:r>
          </w:p>
        </w:tc>
        <w:tc>
          <w:tcPr>
            <w:tcW w:w="2222"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4</w:t>
            </w:r>
          </w:p>
        </w:tc>
      </w:tr>
      <w:tr w:rsidR="00D93765">
        <w:trPr>
          <w:trHeight w:val="45"/>
          <w:tblCellSpacing w:w="0" w:type="auto"/>
        </w:trPr>
        <w:tc>
          <w:tcPr>
            <w:tcW w:w="12178"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НР 6 – Финансијско обавештајни подаци</w:t>
            </w:r>
          </w:p>
        </w:tc>
        <w:tc>
          <w:tcPr>
            <w:tcW w:w="2222"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6</w:t>
            </w:r>
          </w:p>
        </w:tc>
      </w:tr>
      <w:tr w:rsidR="00D93765">
        <w:trPr>
          <w:trHeight w:val="45"/>
          <w:tblCellSpacing w:w="0" w:type="auto"/>
        </w:trPr>
        <w:tc>
          <w:tcPr>
            <w:tcW w:w="12178"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НР 7 – Истраге и поступци за прање новца</w:t>
            </w:r>
          </w:p>
        </w:tc>
        <w:tc>
          <w:tcPr>
            <w:tcW w:w="2222"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4</w:t>
            </w:r>
          </w:p>
        </w:tc>
      </w:tr>
      <w:tr w:rsidR="00D93765">
        <w:trPr>
          <w:trHeight w:val="45"/>
          <w:tblCellSpacing w:w="0" w:type="auto"/>
        </w:trPr>
        <w:tc>
          <w:tcPr>
            <w:tcW w:w="12178"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НР 8 – </w:t>
            </w:r>
            <w:r>
              <w:rPr>
                <w:color w:val="000000"/>
              </w:rPr>
              <w:t>Трајно одузимање имовине</w:t>
            </w:r>
          </w:p>
        </w:tc>
        <w:tc>
          <w:tcPr>
            <w:tcW w:w="2222"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7</w:t>
            </w:r>
          </w:p>
        </w:tc>
      </w:tr>
      <w:tr w:rsidR="00D93765">
        <w:trPr>
          <w:trHeight w:val="45"/>
          <w:tblCellSpacing w:w="0" w:type="auto"/>
        </w:trPr>
        <w:tc>
          <w:tcPr>
            <w:tcW w:w="12178"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НР 9 – Истраге и поступци за финансирање тероризма</w:t>
            </w:r>
          </w:p>
        </w:tc>
        <w:tc>
          <w:tcPr>
            <w:tcW w:w="2222"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4</w:t>
            </w:r>
          </w:p>
        </w:tc>
      </w:tr>
      <w:tr w:rsidR="00D93765">
        <w:trPr>
          <w:trHeight w:val="45"/>
          <w:tblCellSpacing w:w="0" w:type="auto"/>
        </w:trPr>
        <w:tc>
          <w:tcPr>
            <w:tcW w:w="12178"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НР 10 – Превентивне мере и финансијске санкције за финансирање тероризма</w:t>
            </w:r>
          </w:p>
        </w:tc>
        <w:tc>
          <w:tcPr>
            <w:tcW w:w="2222"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8</w:t>
            </w:r>
          </w:p>
        </w:tc>
      </w:tr>
      <w:tr w:rsidR="00D93765">
        <w:trPr>
          <w:trHeight w:val="45"/>
          <w:tblCellSpacing w:w="0" w:type="auto"/>
        </w:trPr>
        <w:tc>
          <w:tcPr>
            <w:tcW w:w="12178"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НР 11 – Финансијске санкције за ширење оружја за масовно уништење</w:t>
            </w:r>
          </w:p>
        </w:tc>
        <w:tc>
          <w:tcPr>
            <w:tcW w:w="2222"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w:t>
            </w:r>
          </w:p>
        </w:tc>
      </w:tr>
    </w:tbl>
    <w:p w:rsidR="00D93765" w:rsidRDefault="002B3BF6">
      <w:pPr>
        <w:spacing w:after="150"/>
      </w:pPr>
      <w:r>
        <w:rPr>
          <w:color w:val="000000"/>
        </w:rPr>
        <w:t xml:space="preserve">За већи број горе наведених </w:t>
      </w:r>
      <w:r>
        <w:rPr>
          <w:color w:val="000000"/>
        </w:rPr>
        <w:t>препоручених мера, Република Србија је доставила информације Манивалу којима надлежни органи доказују успешну примену предложених мера. Манивал ће до 2021. године у оквиру појачаног (или евентуално редовног) праћења Републике Србије пратити напредак на исп</w:t>
      </w:r>
      <w:r>
        <w:rPr>
          <w:color w:val="000000"/>
        </w:rPr>
        <w:t>уњавању ових препорука када ће упутити експертску мисију у Србију како би на лицу места констатовао стање у погледу спроведености утврђених мера. Извештај те експертске мисије биће извор верификације спровођења препорука Манивала на нивоу делотворности сис</w:t>
      </w:r>
      <w:r>
        <w:rPr>
          <w:color w:val="000000"/>
        </w:rPr>
        <w:t>тема.</w:t>
      </w:r>
    </w:p>
    <w:p w:rsidR="00D93765" w:rsidRDefault="002B3BF6">
      <w:pPr>
        <w:spacing w:after="150"/>
      </w:pPr>
      <w:r>
        <w:rPr>
          <w:color w:val="000000"/>
        </w:rPr>
        <w:lastRenderedPageBreak/>
        <w:t xml:space="preserve">Што се тиче </w:t>
      </w:r>
      <w:r>
        <w:rPr>
          <w:b/>
          <w:color w:val="000000"/>
        </w:rPr>
        <w:t>мера и активности које су предвиђене Акционим планом</w:t>
      </w:r>
      <w:r>
        <w:rPr>
          <w:color w:val="000000"/>
        </w:rPr>
        <w:t xml:space="preserve"> уз процене ризика</w:t>
      </w:r>
      <w:r>
        <w:rPr>
          <w:color w:val="000000"/>
          <w:vertAlign w:val="superscript"/>
        </w:rPr>
        <w:t>18</w:t>
      </w:r>
      <w:r>
        <w:rPr>
          <w:color w:val="000000"/>
        </w:rPr>
        <w:t xml:space="preserve">, може се рећи да је спроведено око 90% свих предвиђених мера. Као што је речено, сврха интервенција предвиђених у овом акционом плану јесте ублажавање ризика кроз </w:t>
      </w:r>
      <w:r>
        <w:rPr>
          <w:color w:val="000000"/>
        </w:rPr>
        <w:t>отклањање и смањење рањивости/слабости, односно претњи.</w:t>
      </w:r>
    </w:p>
    <w:p w:rsidR="00D93765" w:rsidRDefault="002B3BF6">
      <w:pPr>
        <w:spacing w:after="150"/>
      </w:pPr>
      <w:r>
        <w:rPr>
          <w:color w:val="000000"/>
        </w:rPr>
        <w:t>Анализом степена реализације предвиђених мера уочавају се одређени извори претњи и рањивости на које је и даље потребно посветити пажњу у наредном периоду</w:t>
      </w:r>
      <w:r>
        <w:rPr>
          <w:color w:val="000000"/>
          <w:vertAlign w:val="superscript"/>
        </w:rPr>
        <w:t>19</w:t>
      </w:r>
      <w:r>
        <w:rPr>
          <w:color w:val="000000"/>
        </w:rPr>
        <w:t>, као и одређене активности које је неопходн</w:t>
      </w:r>
      <w:r>
        <w:rPr>
          <w:color w:val="000000"/>
        </w:rPr>
        <w:t>о континуирано спроводити</w:t>
      </w:r>
      <w:r>
        <w:rPr>
          <w:color w:val="000000"/>
          <w:vertAlign w:val="superscript"/>
        </w:rPr>
        <w:t>20</w:t>
      </w:r>
      <w:r>
        <w:rPr>
          <w:color w:val="000000"/>
        </w:rPr>
        <w:t>.</w:t>
      </w:r>
    </w:p>
    <w:p w:rsidR="00D93765" w:rsidRDefault="002B3BF6">
      <w:pPr>
        <w:spacing w:after="150"/>
      </w:pPr>
      <w:r>
        <w:rPr>
          <w:b/>
          <w:color w:val="000000"/>
        </w:rPr>
        <w:t>Резултати спровођења Националне стратегије 2014–2019.</w:t>
      </w:r>
      <w:r>
        <w:rPr>
          <w:color w:val="000000"/>
        </w:rPr>
        <w:t xml:space="preserve"> У оцени степена испуњености Националне стратегије треба имати у виду активности у оквиру других иницијатива, процеса и планова државних органа, као и објективним околностима</w:t>
      </w:r>
      <w:r>
        <w:rPr>
          <w:color w:val="000000"/>
        </w:rPr>
        <w:t xml:space="preserve"> – као што су убрзано испуњавање препорука Манивала, хитно испуњавање Акционог плана FATF и Акционог плана уз Процену ризика од прања новца и Процену ризика од финансирања тероризма.</w:t>
      </w:r>
    </w:p>
    <w:p w:rsidR="00D93765" w:rsidRDefault="002B3BF6">
      <w:pPr>
        <w:spacing w:after="150"/>
      </w:pPr>
      <w:r>
        <w:rPr>
          <w:color w:val="000000"/>
        </w:rPr>
        <w:t>У већини случајева, дакле, иницијатори/носиоци активности били су чланови</w:t>
      </w:r>
      <w:r>
        <w:rPr>
          <w:color w:val="000000"/>
        </w:rPr>
        <w:t xml:space="preserve"> бивше Сталне координационе групе, односно садашњег Координационог тела за спречавање прања новца и финансирања тероризма (у даљем тексту: Координационо тело). Код неких активности, међутим, за иницијаторе су одређени државни органи или субјекти који нису </w:t>
      </w:r>
      <w:r>
        <w:rPr>
          <w:color w:val="000000"/>
        </w:rPr>
        <w:t>чланови Координационог тела, што може да представља изазов када је у питању координација и извештавање.</w:t>
      </w:r>
      <w:r>
        <w:rPr>
          <w:color w:val="000000"/>
          <w:vertAlign w:val="superscript"/>
        </w:rPr>
        <w:t>21</w:t>
      </w:r>
      <w:r>
        <w:rPr>
          <w:color w:val="000000"/>
        </w:rPr>
        <w:t xml:space="preserve"> Ти изазови су узети у обзир приликом израде нове стратегије, а Координационо тело ће наставити да их прати. Такође је потребно утврдити најадекватнији</w:t>
      </w:r>
      <w:r>
        <w:rPr>
          <w:color w:val="000000"/>
        </w:rPr>
        <w:t xml:space="preserve"> начин за иницирање и спровођење активности за које је надлежна Влада (нпр. код питања проширења институционалних капацитета, додатног запошљавања или буџета). Ова питања су решена јачањем и организацијом механизма координације (Координационог тела).</w:t>
      </w:r>
    </w:p>
    <w:p w:rsidR="00D93765" w:rsidRDefault="002B3BF6">
      <w:pPr>
        <w:spacing w:after="150"/>
      </w:pPr>
      <w:r>
        <w:rPr>
          <w:color w:val="000000"/>
        </w:rPr>
        <w:t>На ос</w:t>
      </w:r>
      <w:r>
        <w:rPr>
          <w:color w:val="000000"/>
        </w:rPr>
        <w:t>нову прибављених података</w:t>
      </w:r>
      <w:r>
        <w:rPr>
          <w:color w:val="000000"/>
          <w:vertAlign w:val="superscript"/>
        </w:rPr>
        <w:t>22</w:t>
      </w:r>
      <w:r>
        <w:rPr>
          <w:color w:val="000000"/>
        </w:rPr>
        <w:t xml:space="preserve"> о степену спровођења активности из Националне стратегије 2014–2019, од укупно 109 активности, које су различитог нивоа општости – од доношења прописа до израде збирки текстова – у потпуности je испуњено, односно континуирано се </w:t>
      </w:r>
      <w:r>
        <w:rPr>
          <w:color w:val="000000"/>
        </w:rPr>
        <w:t>спроводи 87 (80%), делимично је испуњено 12 (11%) активности, а неиспуњених 10 (9%).</w:t>
      </w:r>
    </w:p>
    <w:p w:rsidR="00D93765" w:rsidRDefault="002B3BF6">
      <w:bookmarkStart w:id="1" w:name="_idContainer000"/>
      <w:r>
        <w:t>[MISSING IMAGE: ,  ]</w:t>
      </w:r>
    </w:p>
    <w:bookmarkEnd w:id="1"/>
    <w:p w:rsidR="00D93765" w:rsidRDefault="002B3BF6">
      <w:pPr>
        <w:spacing w:after="150"/>
      </w:pPr>
      <w:r>
        <w:rPr>
          <w:color w:val="000000"/>
        </w:rPr>
        <w:t xml:space="preserve">Развој система нарочито од почетка 2018. године (почетак четврте године имплементације Националне стратегије 2014–2019) ишао је убрзаним корацима и у </w:t>
      </w:r>
      <w:r>
        <w:rPr>
          <w:color w:val="000000"/>
        </w:rPr>
        <w:t xml:space="preserve">многим областима постигао више него што су то предвиђале мере Националне стратегије и био у функцији остварења општег циља и тема те стратегије (на пример, доношењем новог Закона о спречавању прања новца и финансирања тероризма, почетком примене Закона о </w:t>
      </w:r>
      <w:r>
        <w:rPr>
          <w:color w:val="000000"/>
        </w:rPr>
        <w:lastRenderedPageBreak/>
        <w:t>о</w:t>
      </w:r>
      <w:r>
        <w:rPr>
          <w:color w:val="000000"/>
        </w:rPr>
        <w:t>рганизацији и надлежности државних органа у сузбијању организованог криминала, тероризма и корупције; спровођењем мера из Акционог плана уз Процену ризика од прања новца и Процену ризика од финансирања тероризма (2018) као што је доношење смерница за стати</w:t>
      </w:r>
      <w:r>
        <w:rPr>
          <w:color w:val="000000"/>
        </w:rPr>
        <w:t>стичко извештавање и праћење предмета прања новца и финансирања тероризма, итд.).</w:t>
      </w:r>
    </w:p>
    <w:p w:rsidR="00D93765" w:rsidRDefault="002B3BF6">
      <w:pPr>
        <w:spacing w:after="150"/>
      </w:pPr>
      <w:r>
        <w:rPr>
          <w:color w:val="000000"/>
        </w:rPr>
        <w:t>Такође, Национална стратегија за неке области није предвидела ниједну активност, на пример по питању циљаних финансијских санкција и надзора над непрофитним сектором – а та п</w:t>
      </w:r>
      <w:r>
        <w:rPr>
          <w:color w:val="000000"/>
        </w:rPr>
        <w:t>итања су у великој мери заокупила пажњу читавог система за борбу против прања новца и финансирања тероризма, пре свега у циљу испуњавања међународних стандарда. И што је изузетно значајно, те области – ради се о тзв. непосредним исходима 10 и 11 из Методол</w:t>
      </w:r>
      <w:r>
        <w:rPr>
          <w:color w:val="000000"/>
        </w:rPr>
        <w:t>огије ФАТФ</w:t>
      </w:r>
      <w:r>
        <w:rPr>
          <w:color w:val="000000"/>
          <w:vertAlign w:val="superscript"/>
        </w:rPr>
        <w:t>23</w:t>
      </w:r>
      <w:r>
        <w:rPr>
          <w:color w:val="000000"/>
        </w:rPr>
        <w:t xml:space="preserve"> – оцењене су у међународном контексту као изузетно позитивно решене са становишта испуњености међународних стандарда и што је најважније са становишта делотворности система (примене прописа).</w:t>
      </w:r>
    </w:p>
    <w:p w:rsidR="00D93765" w:rsidRDefault="002B3BF6">
      <w:pPr>
        <w:spacing w:after="150"/>
      </w:pPr>
      <w:r>
        <w:rPr>
          <w:color w:val="000000"/>
        </w:rPr>
        <w:t>Отуда и напред приказани статистички преглед испуње</w:t>
      </w:r>
      <w:r>
        <w:rPr>
          <w:color w:val="000000"/>
        </w:rPr>
        <w:t>них, делимично испуњених и неиспуњених активности треба сагледавати у контексту укупних реформи и предузетих мера у систему</w:t>
      </w:r>
      <w:r>
        <w:rPr>
          <w:color w:val="000000"/>
          <w:vertAlign w:val="superscript"/>
        </w:rPr>
        <w:t>24</w:t>
      </w:r>
      <w:r>
        <w:rPr>
          <w:color w:val="000000"/>
        </w:rPr>
        <w:t xml:space="preserve"> и у погледу усклађености са стандардима на техничком нивоу и у погледу унапређења делотворности система (нпр. ефекти надзора над с</w:t>
      </w:r>
      <w:r>
        <w:rPr>
          <w:color w:val="000000"/>
        </w:rPr>
        <w:t>провођењем Закона о спречавању прања новца и финансирања тероризма, процесуирања кривичног дела прања новца и финансирања тероризма као и примене циљаних финансијских санкција).</w:t>
      </w:r>
    </w:p>
    <w:p w:rsidR="00D93765" w:rsidRDefault="002B3BF6">
      <w:pPr>
        <w:spacing w:after="150"/>
      </w:pPr>
      <w:r>
        <w:rPr>
          <w:color w:val="000000"/>
        </w:rPr>
        <w:t>Неке неспроведене активности, међутим, могу бити актуелне и у овом тренутку, н</w:t>
      </w:r>
      <w:r>
        <w:rPr>
          <w:color w:val="000000"/>
        </w:rPr>
        <w:t>арочито оне које се тичу кадровског попуњавања неких органа као и обуке и изградње капацитета.</w:t>
      </w:r>
    </w:p>
    <w:p w:rsidR="00D93765" w:rsidRDefault="002B3BF6">
      <w:pPr>
        <w:spacing w:after="150"/>
      </w:pPr>
      <w:r>
        <w:rPr>
          <w:b/>
          <w:color w:val="000000"/>
        </w:rPr>
        <w:t>Упоредна међународна пракса.</w:t>
      </w:r>
      <w:r>
        <w:rPr>
          <w:color w:val="000000"/>
          <w:vertAlign w:val="superscript"/>
        </w:rPr>
        <w:t>25</w:t>
      </w:r>
      <w:r>
        <w:rPr>
          <w:color w:val="000000"/>
        </w:rPr>
        <w:t xml:space="preserve"> ФАТФ даје упоредни преглед степена усклађености чланица глобалног система за борбу против прања новца и финансирања тероризма како</w:t>
      </w:r>
      <w:r>
        <w:rPr>
          <w:color w:val="000000"/>
        </w:rPr>
        <w:t xml:space="preserve"> у погледу техничке усклађености тако и у погледу делотворности. Ранг листа држава у смислу конкурентности званично не постоји будући да се стање учестало мења, између осталог и због промене међународних стандарда које треба испунити. Применом мера из овог</w:t>
      </w:r>
      <w:r>
        <w:rPr>
          <w:color w:val="000000"/>
        </w:rPr>
        <w:t xml:space="preserve"> документа јавне политике допринеће се, условно речено, </w:t>
      </w:r>
      <w:r>
        <w:rPr>
          <w:i/>
          <w:color w:val="000000"/>
        </w:rPr>
        <w:t>рангирању</w:t>
      </w:r>
      <w:r>
        <w:rPr>
          <w:color w:val="000000"/>
        </w:rPr>
        <w:t xml:space="preserve"> Републике Србије у овој области и спречити поновно стављање Србије под појачано праћење од стране међународних организација (нпр. FATF ICRG) што ће имати позитиван ефекат и на друге процесе </w:t>
      </w:r>
      <w:r>
        <w:rPr>
          <w:color w:val="000000"/>
        </w:rPr>
        <w:t>(нпр. у вези са битним аранжманима које Република Србија остварује са међународним финансијским институцијама као што је ММФ).</w:t>
      </w:r>
    </w:p>
    <w:p w:rsidR="00D93765" w:rsidRDefault="002B3BF6">
      <w:pPr>
        <w:spacing w:after="150"/>
      </w:pPr>
      <w:r>
        <w:rPr>
          <w:b/>
          <w:color w:val="000000"/>
        </w:rPr>
        <w:t>Анализа проблема.</w:t>
      </w:r>
      <w:r>
        <w:rPr>
          <w:color w:val="000000"/>
        </w:rPr>
        <w:t xml:space="preserve"> На основу свих напред наведених анализа, пре свега анализе Манивала и анализе извршене у оквиру националне проц</w:t>
      </w:r>
      <w:r>
        <w:rPr>
          <w:color w:val="000000"/>
        </w:rPr>
        <w:t xml:space="preserve">ене ризика али и континуираног праћења и оцене ефективности система за борбу против прања новца и финансирања тероризма у складу са Законом о </w:t>
      </w:r>
      <w:r>
        <w:rPr>
          <w:color w:val="000000"/>
        </w:rPr>
        <w:lastRenderedPageBreak/>
        <w:t>спречавању прања новца, идентификовани су следећи кључни проблеми (обим, природа, узроци, последице):</w:t>
      </w:r>
    </w:p>
    <w:p w:rsidR="00D93765" w:rsidRDefault="002B3BF6">
      <w:pPr>
        <w:spacing w:after="150"/>
      </w:pPr>
      <w:r>
        <w:rPr>
          <w:b/>
          <w:color w:val="000000"/>
        </w:rPr>
        <w:t xml:space="preserve">Проблем 1 – </w:t>
      </w:r>
      <w:r>
        <w:rPr>
          <w:b/>
          <w:color w:val="000000"/>
        </w:rPr>
        <w:t>Ризик, координација, интерресорна и међународна сарадња.</w:t>
      </w:r>
      <w:r>
        <w:rPr>
          <w:color w:val="000000"/>
        </w:rPr>
        <w:t xml:space="preserve"> Када су у питању смањење ризика, координација, интерресорна и међународна сарадња, проблем у овом тренутку није изражен с обзиром на то да је држава спровела националну процену ризика 2018. године и </w:t>
      </w:r>
      <w:r>
        <w:rPr>
          <w:color w:val="000000"/>
        </w:rPr>
        <w:t>да је оформила ново Координационо тело које се редовно састаје и довољно је снажно да утиче на промене у систему. Такође, постоје и адекватна решења за интерресорну сарадњу коју пружају различити закони, попут Закона о организацији и надлежности државних о</w:t>
      </w:r>
      <w:r>
        <w:rPr>
          <w:color w:val="000000"/>
        </w:rPr>
        <w:t>ргана у сузбијању организованог криминала, тероризма и корупције, Закон о спречавању прања новца и финансирања тероризма, Закон о кривичном поступку, Закон о ограничавању располагања имовином у циљу спречавања тероризма и ширења оружја за масовно уништење,</w:t>
      </w:r>
      <w:r>
        <w:rPr>
          <w:color w:val="000000"/>
        </w:rPr>
        <w:t xml:space="preserve"> Закон о инспекцијском надзору итд. Питање националне процене ризика почива у великој мери на добром планирању и преданости надлежних органа као и постојању одговарајућих квалитативних и квантитативних извора информација како би се претње, рањивости и ризи</w:t>
      </w:r>
      <w:r>
        <w:rPr>
          <w:color w:val="000000"/>
        </w:rPr>
        <w:t>ци адекватно препознали. У том смислу битан проблем јесте и избор методологије за израду националне процене ризика. Отуда ће и задатак надлежних органа бити и да се определе у погледу методологије на начин да сагледавање ризика буде конзистентно и ефикасно</w:t>
      </w:r>
      <w:r>
        <w:rPr>
          <w:color w:val="000000"/>
        </w:rPr>
        <w:t>. У оба наврата (2013. и 2018.) Република Србија је користила методологију Светске банке, а на државним органима је да оцене да ли ту методологију користити и даље или је треба мењати. Општа оцена је да је методологија за израду националне процене ризика с</w:t>
      </w:r>
      <w:r>
        <w:rPr>
          <w:color w:val="000000"/>
        </w:rPr>
        <w:t>веобухватна и квалитетна, а акциони план који је проистекао на бази препознатих рањивости, претњи, односно ризика, имплементиран је са великим степеном успеха (преко 90%, у задатим роковима).</w:t>
      </w:r>
    </w:p>
    <w:p w:rsidR="00D93765" w:rsidRDefault="002B3BF6">
      <w:pPr>
        <w:spacing w:after="150"/>
      </w:pPr>
      <w:r>
        <w:rPr>
          <w:color w:val="000000"/>
        </w:rPr>
        <w:t>Што се тиче координације, најбитнија питања су сталност, редовно</w:t>
      </w:r>
      <w:r>
        <w:rPr>
          <w:color w:val="000000"/>
        </w:rPr>
        <w:t xml:space="preserve"> састајање, стабилност чланства и постојање јаког стручног секретаријата Координационог тела уз помоћ кога ће Координационо тело моћи да доноси утемељене одлуке и бити у стању да их спроводи у пракси, на пример кроз иницијативе за измене прописа, увођење н</w:t>
      </w:r>
      <w:r>
        <w:rPr>
          <w:color w:val="000000"/>
        </w:rPr>
        <w:t>ових механизама домаће и међународне сарадње и слично. У том смислу битна је подршка свих министарстава и служби Владе. Питања националне процене ризика и координације у систему у ранијем периоду била су израженија као проблем и битно је одржавати постигну</w:t>
      </w:r>
      <w:r>
        <w:rPr>
          <w:color w:val="000000"/>
        </w:rPr>
        <w:t>ти степен опредељености и озбиљности државних органа у приступу том проблему како не би дошло до урушавања него до унапређења ефективности.</w:t>
      </w:r>
    </w:p>
    <w:p w:rsidR="00D93765" w:rsidRDefault="002B3BF6">
      <w:pPr>
        <w:spacing w:after="150"/>
      </w:pPr>
      <w:r>
        <w:rPr>
          <w:color w:val="000000"/>
        </w:rPr>
        <w:t>Што се тиче међународне сарадње, неопходно је додатно појаснити овлашћења надзорних органа у међународној сарадњи (о</w:t>
      </w:r>
      <w:r>
        <w:rPr>
          <w:color w:val="000000"/>
        </w:rPr>
        <w:t xml:space="preserve">снов дат у изменама и допунама Закона о спречавању прања новца и финансирања тероризма), унапредити коришћење механизама међународне сарадње у размени информација у вези са одузимањем имовине, размене информација </w:t>
      </w:r>
      <w:r>
        <w:rPr>
          <w:color w:val="000000"/>
        </w:rPr>
        <w:lastRenderedPageBreak/>
        <w:t>у вези са финансирањем тероризма. Такође, у</w:t>
      </w:r>
      <w:r>
        <w:rPr>
          <w:color w:val="000000"/>
        </w:rPr>
        <w:t xml:space="preserve"> погледу пружања међународне правне помоћи, неопходно је отклонити замерке које је констатовао Манивал.</w:t>
      </w:r>
    </w:p>
    <w:p w:rsidR="00D93765" w:rsidRDefault="002B3BF6">
      <w:pPr>
        <w:spacing w:after="150"/>
      </w:pPr>
      <w:r>
        <w:rPr>
          <w:color w:val="000000"/>
        </w:rPr>
        <w:t>У постизању својих изворних надлежности, постоји ризик да државни органи, због ограничених ресурса, занемаре значај напред наведених питања и своје ресу</w:t>
      </w:r>
      <w:r>
        <w:rPr>
          <w:color w:val="000000"/>
        </w:rPr>
        <w:t>рсе определе ка испуњењу основних надлежности, не уважавајући то да је организација рада у складу са процењеним ризицима ефектнија и ефикаснија. Отуда је рад са свим органима и ширење свести о неопходности примене приступа заснованог на анализи и процени р</w:t>
      </w:r>
      <w:r>
        <w:rPr>
          <w:color w:val="000000"/>
        </w:rPr>
        <w:t>изика од изузетне важности.</w:t>
      </w:r>
    </w:p>
    <w:p w:rsidR="00D93765" w:rsidRDefault="002B3BF6">
      <w:pPr>
        <w:spacing w:after="150"/>
      </w:pPr>
      <w:r>
        <w:rPr>
          <w:color w:val="000000"/>
        </w:rPr>
        <w:t xml:space="preserve">Ако се </w:t>
      </w:r>
      <w:r>
        <w:rPr>
          <w:b/>
          <w:color w:val="000000"/>
        </w:rPr>
        <w:t>ризици</w:t>
      </w:r>
      <w:r>
        <w:rPr>
          <w:color w:val="000000"/>
        </w:rPr>
        <w:t xml:space="preserve"> од прања новца и финансирања тероризма не узимају у обзир у довољној мери, држава ће теже наћи одговор на </w:t>
      </w:r>
      <w:r>
        <w:rPr>
          <w:b/>
          <w:color w:val="000000"/>
        </w:rPr>
        <w:t>претње</w:t>
      </w:r>
      <w:r>
        <w:rPr>
          <w:color w:val="000000"/>
        </w:rPr>
        <w:t xml:space="preserve"> и </w:t>
      </w:r>
      <w:r>
        <w:rPr>
          <w:b/>
          <w:color w:val="000000"/>
        </w:rPr>
        <w:t>рањивости</w:t>
      </w:r>
      <w:r>
        <w:rPr>
          <w:color w:val="000000"/>
        </w:rPr>
        <w:t xml:space="preserve"> са којима се суочава. Уколико се ресурси и активности надлежних државних органа и других </w:t>
      </w:r>
      <w:r>
        <w:rPr>
          <w:color w:val="000000"/>
        </w:rPr>
        <w:t>учесника у систему не прерасподељују у складу са уоченим ризицима, ефекти рада тих различитих делова система биће битно мањи уз исти трошак, при чему је могуће да трошкови по грађане буду још виши. Уколико се рањивости (слабости) не идентификују на време и</w:t>
      </w:r>
      <w:r>
        <w:rPr>
          <w:color w:val="000000"/>
        </w:rPr>
        <w:t xml:space="preserve"> на време не отклоне, опасност од реализације претње постаје виша и држава, као и поједини сектори излажу се већем ризику да буду злоупотребљени за прање новца или финансирање тероризма. Тиме се угрожава и статус државе у међународним организацијама које в</w:t>
      </w:r>
      <w:r>
        <w:rPr>
          <w:color w:val="000000"/>
        </w:rPr>
        <w:t>рше евалуацију мера и радњи које држава предузима.</w:t>
      </w:r>
    </w:p>
    <w:p w:rsidR="00D93765" w:rsidRDefault="002B3BF6">
      <w:pPr>
        <w:spacing w:after="150"/>
      </w:pPr>
      <w:r>
        <w:rPr>
          <w:color w:val="000000"/>
        </w:rPr>
        <w:t xml:space="preserve">У том смислу, неопходна је унутрашња сарадња, тј. </w:t>
      </w:r>
      <w:r>
        <w:rPr>
          <w:b/>
          <w:color w:val="000000"/>
        </w:rPr>
        <w:t>интерна координација</w:t>
      </w:r>
      <w:r>
        <w:rPr>
          <w:color w:val="000000"/>
        </w:rPr>
        <w:t xml:space="preserve"> и </w:t>
      </w:r>
      <w:r>
        <w:rPr>
          <w:b/>
          <w:color w:val="000000"/>
        </w:rPr>
        <w:t>међуресорна сарадња</w:t>
      </w:r>
      <w:r>
        <w:rPr>
          <w:color w:val="000000"/>
        </w:rPr>
        <w:t>. Уколико се координација и сарадња не одвијају адекватно на националном нивоу, може доћи до опасности да одговор</w:t>
      </w:r>
      <w:r>
        <w:rPr>
          <w:color w:val="000000"/>
        </w:rPr>
        <w:t xml:space="preserve"> државе на ризике и претње буде парцијалан, неусклађен и у крајњој линији без битнијих ефеката. Једнако важна је и </w:t>
      </w:r>
      <w:r>
        <w:rPr>
          <w:b/>
          <w:color w:val="000000"/>
        </w:rPr>
        <w:t>међународна сарадња</w:t>
      </w:r>
      <w:r>
        <w:rPr>
          <w:color w:val="000000"/>
        </w:rPr>
        <w:t xml:space="preserve"> јер се тим путем долази до одговарајућих информација, финансијско обавештајних података и доказа, и самим тим омогућава п</w:t>
      </w:r>
      <w:r>
        <w:rPr>
          <w:color w:val="000000"/>
        </w:rPr>
        <w:t>оступање у односу на извршиоце кривичних дела и њихову имовину, а надлежни државни органи се, у обрнутом смислу, сматрају поузданим партнерима у међународној сарадњи и размени информација.</w:t>
      </w:r>
    </w:p>
    <w:p w:rsidR="00D93765" w:rsidRDefault="002B3BF6">
      <w:pPr>
        <w:spacing w:after="150"/>
      </w:pPr>
      <w:r>
        <w:rPr>
          <w:b/>
          <w:color w:val="000000"/>
        </w:rPr>
        <w:t>Проблем 2 – Превентивне мере, надзор.</w:t>
      </w:r>
      <w:r>
        <w:rPr>
          <w:color w:val="000000"/>
        </w:rPr>
        <w:t xml:space="preserve"> Масивно и либерализовано крет</w:t>
      </w:r>
      <w:r>
        <w:rPr>
          <w:color w:val="000000"/>
        </w:rPr>
        <w:t>ање капитала пружа могућности и за различите преваре на међународном нивоу и прање новца. Отуда је неопходно имати систем контроле, односно превентивни систем који ће омогућити откривање и спречавање тих активности, што јесте један од кључних циљева полити</w:t>
      </w:r>
      <w:r>
        <w:rPr>
          <w:color w:val="000000"/>
        </w:rPr>
        <w:t>ке у овој области.</w:t>
      </w:r>
      <w:r>
        <w:rPr>
          <w:color w:val="000000"/>
          <w:vertAlign w:val="superscript"/>
        </w:rPr>
        <w:t>26</w:t>
      </w:r>
      <w:r>
        <w:rPr>
          <w:color w:val="000000"/>
        </w:rPr>
        <w:t xml:space="preserve"> У оквиру Националне процене ризика из 2018. године утврђено је да укупни ризик од прања новца у Републици Србији „средњи”. Међутим, утврђено је да су неки сектори и привредне делатности рањиви, односно ризични, попут сектора промета и </w:t>
      </w:r>
      <w:r>
        <w:rPr>
          <w:color w:val="000000"/>
        </w:rPr>
        <w:t xml:space="preserve">закупа непокретности, игара на срећу и банкарски сектор, затим мењачки послови, казина и рачуновође. Ова стратегија ће се и даље бавити, на основу Акционог плана уз </w:t>
      </w:r>
      <w:r>
        <w:rPr>
          <w:color w:val="000000"/>
        </w:rPr>
        <w:lastRenderedPageBreak/>
        <w:t>Националну процену ризика из 2018, тим рањивостима тако што ће сви сектори бити у потпуност</w:t>
      </w:r>
      <w:r>
        <w:rPr>
          <w:color w:val="000000"/>
        </w:rPr>
        <w:t>и покривени превентивним мерама у области прања новца и финансирања тероризма и тако што ће постојати одговарајући нивои надзора.</w:t>
      </w:r>
    </w:p>
    <w:p w:rsidR="00D93765" w:rsidRDefault="002B3BF6">
      <w:pPr>
        <w:spacing w:after="150"/>
      </w:pPr>
      <w:r>
        <w:rPr>
          <w:color w:val="000000"/>
        </w:rPr>
        <w:t>Превентивни систем у Републици Србији утврђен је доношењем Закона о спречавању прања новца 2002. године и грађен тако да прати</w:t>
      </w:r>
      <w:r>
        <w:rPr>
          <w:color w:val="000000"/>
        </w:rPr>
        <w:t xml:space="preserve"> развој међународних стандарда и ситуацију на терену. Систем је утврђен у Закону о спречавању прања новца и финансирања тероризма и у низу секторских закона. Њима се одређују обвезници, обавезе обвезника, обавезе контроле стручности и подобности лица која </w:t>
      </w:r>
      <w:r>
        <w:rPr>
          <w:color w:val="000000"/>
        </w:rPr>
        <w:t>су власници или контролишу субјекте надзора, регулише се питање транспарентности правних лица, одређују се надзорни органи и успоставља систем санкционисања за непоштовање прописаних обавеза у складу са међународним стандардима.</w:t>
      </w:r>
    </w:p>
    <w:p w:rsidR="00D93765" w:rsidRDefault="002B3BF6">
      <w:pPr>
        <w:spacing w:after="150"/>
      </w:pPr>
      <w:r>
        <w:rPr>
          <w:color w:val="000000"/>
        </w:rPr>
        <w:t>Имајући у виду све наведено</w:t>
      </w:r>
      <w:r>
        <w:rPr>
          <w:color w:val="000000"/>
        </w:rPr>
        <w:t>, неопходно је пратити стање у погледу слабости у систему и испуњености међународних стандарда, уподобљавати регулативу у складу са уоченим променама и вршити адекватан надзор. Такође, надзорни органи треба да унапређују активности у надзору, прате и регул</w:t>
      </w:r>
      <w:r>
        <w:rPr>
          <w:color w:val="000000"/>
        </w:rPr>
        <w:t>ишу рад финансијских институција и одређених правних и физичких лица ван</w:t>
      </w:r>
    </w:p>
    <w:p w:rsidR="00D93765" w:rsidRDefault="002B3BF6">
      <w:pPr>
        <w:spacing w:after="150"/>
      </w:pPr>
      <w:r>
        <w:rPr>
          <w:color w:val="000000"/>
        </w:rPr>
        <w:t>финансијског сектора у погледу њихове усклађености са обавезама у области борбе против прања новца и финансирања тероризма, све у складу са ризицима којима су ти сектори изложени. Фин</w:t>
      </w:r>
      <w:r>
        <w:rPr>
          <w:color w:val="000000"/>
        </w:rPr>
        <w:t>ансијске институције и одређена правна и физичка лица ван финансијског сектора треба адекватно да примењују превентивне мере у области борбе против прања новца и финансирања тероризма сразмерно ризицима којима су изложени. Такође, потребно је и да пријављу</w:t>
      </w:r>
      <w:r>
        <w:rPr>
          <w:color w:val="000000"/>
        </w:rPr>
        <w:t>ју сумњиве активности Управи за спречавање прања новца што је од пресудног значаја за ефективност рада Управе за спречавање прања новца будући да је циљ квалитетних пријава да надлежни органи финансијско обавештајне податке и друге релевантне информације а</w:t>
      </w:r>
      <w:r>
        <w:rPr>
          <w:color w:val="000000"/>
        </w:rPr>
        <w:t>декватно користе у истрагама прања новца или финансирања тероризма и финансијским истрагама. Добар превентивни систем такође спречава злоупотребу правних лица и лица страног права (нпр. трастови) за сврхе прања новца или финансирања тероризма, а информациј</w:t>
      </w:r>
      <w:r>
        <w:rPr>
          <w:color w:val="000000"/>
        </w:rPr>
        <w:t>е о њиховом стварном власништву су доступне надлежним органима без препрека.</w:t>
      </w:r>
    </w:p>
    <w:p w:rsidR="00D93765" w:rsidRDefault="002B3BF6">
      <w:pPr>
        <w:spacing w:after="150"/>
      </w:pPr>
      <w:r>
        <w:rPr>
          <w:color w:val="000000"/>
        </w:rPr>
        <w:t xml:space="preserve">Окружење у ком се приватни капитал брзо креће пружа могућности и за вршење трансакција које су преварне по природи или представљају прање новца. То додатно компликују све </w:t>
      </w:r>
      <w:r>
        <w:rPr>
          <w:color w:val="000000"/>
        </w:rPr>
        <w:t>софистициранији финансијски производи, често коришћење офшор центара и нове технологије. Непостојање адекватних превентивних система омогућава извршиоцима кривичних дела да се развијају и наносе додатну штету, што је најочигледније у случајевима финансирањ</w:t>
      </w:r>
      <w:r>
        <w:rPr>
          <w:color w:val="000000"/>
        </w:rPr>
        <w:t xml:space="preserve">а тероризма. Неадекватно спречавање прања новца и финансирања тероризма потенцијално наноси и високу моралну и репутациону штету финансијском систему и друштву у целини. Такође, </w:t>
      </w:r>
      <w:r>
        <w:rPr>
          <w:color w:val="000000"/>
        </w:rPr>
        <w:lastRenderedPageBreak/>
        <w:t>узрокују се неефикасности и осцилације у прерасподели ресурса будући да лица к</w:t>
      </w:r>
      <w:r>
        <w:rPr>
          <w:color w:val="000000"/>
        </w:rPr>
        <w:t>оја перу новац премештају средства сходно економској логици али свакако у настојању да прикрију порекло тог новца. Тиме се чини управо супротно жељеним ефектима и користима од финансијске либерализације и систем се чини рањивим на прање новца и финансирање</w:t>
      </w:r>
      <w:r>
        <w:rPr>
          <w:color w:val="000000"/>
        </w:rPr>
        <w:t xml:space="preserve"> тероризма.</w:t>
      </w:r>
    </w:p>
    <w:p w:rsidR="00D93765" w:rsidRDefault="002B3BF6">
      <w:pPr>
        <w:spacing w:after="150"/>
      </w:pPr>
      <w:r>
        <w:rPr>
          <w:color w:val="000000"/>
        </w:rPr>
        <w:t>У погледу испуњавања међународних стандарда и одговарајућих евалуација, уколико превентивни систем не функционише адекватно, држава може бити изложена и ризику негативних оцена од стране међународних евалуационих тела (нпр. Манивал) и у екстрем</w:t>
      </w:r>
      <w:r>
        <w:rPr>
          <w:color w:val="000000"/>
        </w:rPr>
        <w:t>ним случајевима доспети под посебан мониторинг Манивала или ФАТФ.</w:t>
      </w:r>
    </w:p>
    <w:p w:rsidR="00D93765" w:rsidRDefault="002B3BF6">
      <w:pPr>
        <w:spacing w:after="150"/>
      </w:pPr>
      <w:r>
        <w:rPr>
          <w:b/>
          <w:color w:val="000000"/>
        </w:rPr>
        <w:t>Проблем 3 – Истраге и поступци за прање новца и одузимање имовине.</w:t>
      </w:r>
      <w:r>
        <w:rPr>
          <w:color w:val="000000"/>
        </w:rPr>
        <w:t xml:space="preserve"> Основни циљ система за борбу против прања новца и финансирања тероризма у овој области јесте ефикасно вођење истрага и пост</w:t>
      </w:r>
      <w:r>
        <w:rPr>
          <w:color w:val="000000"/>
        </w:rPr>
        <w:t>упака у вези са кривичним делима и активностима прања новца, и изрицање делотворних, сразмерних и одвраћајућих санкција против починилаца као и трајно одузимање имовине.</w:t>
      </w:r>
    </w:p>
    <w:p w:rsidR="00D93765" w:rsidRDefault="002B3BF6">
      <w:pPr>
        <w:spacing w:after="150"/>
      </w:pPr>
      <w:r>
        <w:rPr>
          <w:color w:val="000000"/>
        </w:rPr>
        <w:t>У контексту Републике Србије, Манивал је 2016. године издвојио проблеме вођења поступа</w:t>
      </w:r>
      <w:r>
        <w:rPr>
          <w:color w:val="000000"/>
        </w:rPr>
        <w:t xml:space="preserve">ка за прање новца за трећа лица (професионално прање новца) и за тзв. самостално прање новца (енгл. </w:t>
      </w:r>
      <w:r>
        <w:rPr>
          <w:i/>
          <w:color w:val="000000"/>
        </w:rPr>
        <w:t>stand-alone</w:t>
      </w:r>
      <w:r>
        <w:rPr>
          <w:color w:val="000000"/>
        </w:rPr>
        <w:t>).</w:t>
      </w:r>
    </w:p>
    <w:p w:rsidR="00D93765" w:rsidRDefault="002B3BF6">
      <w:pPr>
        <w:spacing w:after="150"/>
      </w:pPr>
      <w:r>
        <w:rPr>
          <w:color w:val="000000"/>
        </w:rPr>
        <w:t>Од тада, Републичко јавно тужилаштво је издало више обавезујућих упутстава којима се унапређује политика у овој области. Наиме, Републички јав</w:t>
      </w:r>
      <w:r>
        <w:rPr>
          <w:color w:val="000000"/>
        </w:rPr>
        <w:t xml:space="preserve">ни тужилац је 20. септембра 2017. године издао </w:t>
      </w:r>
      <w:r>
        <w:rPr>
          <w:i/>
          <w:color w:val="000000"/>
        </w:rPr>
        <w:t>Опште обавезно упутство о коришћењу финансијско-обавештајних података за покретање поступка због кривичног дела прање новца и финансирање тероризма</w:t>
      </w:r>
      <w:r>
        <w:rPr>
          <w:color w:val="000000"/>
        </w:rPr>
        <w:t xml:space="preserve"> А број 688/17 којим је обавезао сва надлежна тужилаштва да по</w:t>
      </w:r>
      <w:r>
        <w:rPr>
          <w:color w:val="000000"/>
        </w:rPr>
        <w:t>водом информација Управе за спречавање прања новца о трансакцијама и лицима за која постоји сумња да су повезане са прањем новца или када на други начин дођу до података о сумњи да се припрема или је учињено кривично дело прање новца или финансирање терори</w:t>
      </w:r>
      <w:r>
        <w:rPr>
          <w:color w:val="000000"/>
        </w:rPr>
        <w:t>зма, проактивно поступају и да су у обавези да покрену предистражни поступак за прање новца без обзира на то да ли се располаже подацима о предикатном кривичном делу. У току 2018. и 2019. године јавни тужиоци, судије, полицијски службеници, државни службен</w:t>
      </w:r>
      <w:r>
        <w:rPr>
          <w:color w:val="000000"/>
        </w:rPr>
        <w:t>ици из Управе за спречавање прања новца, Пореске полиције, Управе за јавне набавке и још 10 државних институција које именују службенике за везу били су полазници бројних обука, радионица, тренинга на којима су обрађиване теме о проактивним финансијским ис</w:t>
      </w:r>
      <w:r>
        <w:rPr>
          <w:color w:val="000000"/>
        </w:rPr>
        <w:t>трагама, злоупотребама у поступку јавних набавки и прању новца.</w:t>
      </w:r>
    </w:p>
    <w:p w:rsidR="00D93765" w:rsidRDefault="002B3BF6">
      <w:pPr>
        <w:spacing w:after="150"/>
      </w:pPr>
      <w:r>
        <w:rPr>
          <w:color w:val="000000"/>
        </w:rPr>
        <w:t xml:space="preserve">У настојању да се поправи </w:t>
      </w:r>
      <w:r>
        <w:rPr>
          <w:i/>
          <w:color w:val="000000"/>
        </w:rPr>
        <w:t>казнена политика</w:t>
      </w:r>
      <w:r>
        <w:rPr>
          <w:color w:val="000000"/>
        </w:rPr>
        <w:t xml:space="preserve"> у вези са кривичним делом прање новца, Републички јавни тужилац је издао допуну Општег обавезног упутства о коришћењу финансијско-обавештајних подата</w:t>
      </w:r>
      <w:r>
        <w:rPr>
          <w:color w:val="000000"/>
        </w:rPr>
        <w:t xml:space="preserve">ка за покретање поступка због кривичног дела прање новца и финансирање тероризма А број 668/17 од 18. априла 2018. године за поступање јавних тужилаца приликом предлагања казне у завршној речи, преговарања и закључења споразума о </w:t>
      </w:r>
      <w:r>
        <w:rPr>
          <w:color w:val="000000"/>
        </w:rPr>
        <w:lastRenderedPageBreak/>
        <w:t xml:space="preserve">признању кривичног дела и </w:t>
      </w:r>
      <w:r>
        <w:rPr>
          <w:color w:val="000000"/>
        </w:rPr>
        <w:t>изјављивања жалби у кривичним поступцима за поменуто кривично дело. Сврха обавезног упутства је да изречене санкције учиниоцима кривичног дела прање новца учини ефикаснијим, делотворнијим и одвраћајућим за потенцијалне извршиоце помињаног кривичног дела.</w:t>
      </w:r>
    </w:p>
    <w:p w:rsidR="00D93765" w:rsidRDefault="002B3BF6">
      <w:pPr>
        <w:spacing w:after="150"/>
      </w:pPr>
      <w:r>
        <w:rPr>
          <w:i/>
          <w:color w:val="000000"/>
        </w:rPr>
        <w:t>С</w:t>
      </w:r>
      <w:r>
        <w:rPr>
          <w:i/>
          <w:color w:val="000000"/>
        </w:rPr>
        <w:t>арадња Управе за спречавање прања новца и Републичког јавног тужилаштва</w:t>
      </w:r>
      <w:r>
        <w:rPr>
          <w:color w:val="000000"/>
        </w:rPr>
        <w:t xml:space="preserve"> се одвија у оквиру њихових законом прописаних надлежности и уз поштовање међусобне независности ових институција. Основ њихове сарадње су Закон о спречавању прања новца, Законик о крив</w:t>
      </w:r>
      <w:r>
        <w:rPr>
          <w:color w:val="000000"/>
        </w:rPr>
        <w:t>ичном поступку и подзаконски акти. Важан документ од значаја за сарадњу Управе за спречавање прања новца и јавних тужилаштава је и Опште обавезно упутство Републичког јавног тужиоца А 668/17 од 20. септембра 2017. године.</w:t>
      </w:r>
    </w:p>
    <w:p w:rsidR="00D93765" w:rsidRDefault="002B3BF6">
      <w:pPr>
        <w:spacing w:after="150"/>
      </w:pPr>
      <w:r>
        <w:rPr>
          <w:color w:val="000000"/>
        </w:rPr>
        <w:t>Републички јавни тужилац и директо</w:t>
      </w:r>
      <w:r>
        <w:rPr>
          <w:color w:val="000000"/>
        </w:rPr>
        <w:t>р Управе за спречавање прања новца закључили су 26. априла 2017. године Споразум о сарадњи у области спречавања и откривања прања новца и финансирања тероризма, којим су ближе уредили поступања Републичког јавног тужилаштва и Управе у области спречавања пр</w:t>
      </w:r>
      <w:r>
        <w:rPr>
          <w:color w:val="000000"/>
        </w:rPr>
        <w:t>ања новца и финансирања тероризма. Ради праћења спровођења споразума образована је Стална радна група коју чине представници Републичког јавног тужилаштва и Управе.</w:t>
      </w:r>
    </w:p>
    <w:p w:rsidR="00D93765" w:rsidRDefault="002B3BF6">
      <w:pPr>
        <w:spacing w:after="150"/>
      </w:pPr>
      <w:r>
        <w:rPr>
          <w:color w:val="000000"/>
        </w:rPr>
        <w:t>Реагујући на закључке Националне процене ризика од прања новца и процене ризика од финансир</w:t>
      </w:r>
      <w:r>
        <w:rPr>
          <w:color w:val="000000"/>
        </w:rPr>
        <w:t>ања тероризма, Републички јавни тужилац је дана 4. марта 2019. године издао упутство за поступање у предметима прања новца у којима је учинилац кривичног дела одговорно лице у правном лицу. Оно је донето и у циљу реализације активности предвиђених Акционим</w:t>
      </w:r>
      <w:r>
        <w:rPr>
          <w:color w:val="000000"/>
        </w:rPr>
        <w:t xml:space="preserve"> планом за спровођење препорука из процене ризика за прање новца и финансирање тероризма („Службени гласник РС”, број 55/18). Акт је донет ради доследнијег предузимања кривичног гоњења правних лица укључених у вршење кривичних дела прање новца и финансирањ</w:t>
      </w:r>
      <w:r>
        <w:rPr>
          <w:color w:val="000000"/>
        </w:rPr>
        <w:t>е тероризма и поштовања принципа легалитета у кривичном гоњењу. Овим упутством је наглашена обавеза да надлежна јавна тужилаштва приликом поступања у вези са кривичним делима прање новца и финансирање тероризма сваки пут преиспитају да ли има основа за пок</w:t>
      </w:r>
      <w:r>
        <w:rPr>
          <w:color w:val="000000"/>
        </w:rPr>
        <w:t>ретање кривичног поступка и против правног лица и да такве поступке покрећу у свим ситуацијама када су за то испуњени услови из Закона о одговорности правних лица за кривична дела.</w:t>
      </w:r>
    </w:p>
    <w:p w:rsidR="00D93765" w:rsidRDefault="002B3BF6">
      <w:pPr>
        <w:spacing w:after="150"/>
      </w:pPr>
      <w:r>
        <w:rPr>
          <w:color w:val="000000"/>
        </w:rPr>
        <w:t xml:space="preserve">У Републици Србији </w:t>
      </w:r>
      <w:r>
        <w:rPr>
          <w:i/>
          <w:color w:val="000000"/>
        </w:rPr>
        <w:t>одузимање имовине</w:t>
      </w:r>
      <w:r>
        <w:rPr>
          <w:color w:val="000000"/>
        </w:rPr>
        <w:t xml:space="preserve"> која се доводи у везу са кривичним дел</w:t>
      </w:r>
      <w:r>
        <w:rPr>
          <w:color w:val="000000"/>
        </w:rPr>
        <w:t xml:space="preserve">има уређено је </w:t>
      </w:r>
      <w:r>
        <w:rPr>
          <w:i/>
          <w:color w:val="000000"/>
        </w:rPr>
        <w:t>Кривичним закоником, Законом о одузимању имовине проистекле из кривичног дела</w:t>
      </w:r>
      <w:r>
        <w:rPr>
          <w:color w:val="000000"/>
        </w:rPr>
        <w:t>, а процедура одузимања уређена је Закоником о кривичном поступку. Традиционални институти oдузимања криминалних прихода и средстава су мера безбедности одузимање п</w:t>
      </w:r>
      <w:r>
        <w:rPr>
          <w:color w:val="000000"/>
        </w:rPr>
        <w:t>редмета и одузимање имовинске користи, док је новији институт тзв. проширеног одузимања чијом применом је омогућено одузимање имовине проистекле из кривичног дела.</w:t>
      </w:r>
    </w:p>
    <w:p w:rsidR="00D93765" w:rsidRDefault="002B3BF6">
      <w:pPr>
        <w:spacing w:after="150"/>
      </w:pPr>
      <w:r>
        <w:rPr>
          <w:color w:val="000000"/>
        </w:rPr>
        <w:lastRenderedPageBreak/>
        <w:t>Када је реч о одузимању имовинске користи која је прибављена из одређеног кривичног дела, он</w:t>
      </w:r>
      <w:r>
        <w:rPr>
          <w:color w:val="000000"/>
        </w:rPr>
        <w:t>а се у току кривичног поступка обезбеђује применом Привремених мера обезбеђења. Њих по службеној дужности одређује суд по одредбама закона којим се уређује поступак извршења и обезбеђења.</w:t>
      </w:r>
    </w:p>
    <w:p w:rsidR="00D93765" w:rsidRDefault="002B3BF6">
      <w:pPr>
        <w:spacing w:after="150"/>
      </w:pPr>
      <w:r>
        <w:rPr>
          <w:color w:val="000000"/>
        </w:rPr>
        <w:t xml:space="preserve">Република Србија је свој први </w:t>
      </w:r>
      <w:r>
        <w:rPr>
          <w:i/>
          <w:color w:val="000000"/>
        </w:rPr>
        <w:t>Закон о одузимању имовине проистекле и</w:t>
      </w:r>
      <w:r>
        <w:rPr>
          <w:i/>
          <w:color w:val="000000"/>
        </w:rPr>
        <w:t>з кривичног дела</w:t>
      </w:r>
      <w:r>
        <w:rPr>
          <w:color w:val="000000"/>
        </w:rPr>
        <w:t xml:space="preserve"> донела 2008. године. Овим законом је у српски правни оквир по први пут уведен институт тзв. проширеног одузимања имовине. Наиме, од учинилаца кривичних дела организованог криминала, као и од учинилаца најтежих кривичних дела која су таксат</w:t>
      </w:r>
      <w:r>
        <w:rPr>
          <w:color w:val="000000"/>
        </w:rPr>
        <w:t xml:space="preserve">ивно наведена у члану 2. Закона, постоји могућност одузимања имовине која превазилази њихове законите приходе и за коју не могу доказати законитост порекла. Поменути Закон је последњи пут измењен у мају 2019. године. Разлог за доношење Закона о изменама и </w:t>
      </w:r>
      <w:r>
        <w:rPr>
          <w:color w:val="000000"/>
        </w:rPr>
        <w:t>допуни Закона о одузимању имовине проистекле из кривичног дела била је потреба усклађивања овог закона са изменама и допунама Кривичног законика из 2016. године, којима је измењена систематика Главе ХХII тог закона – Кривична дела против привреде. Овим изм</w:t>
      </w:r>
      <w:r>
        <w:rPr>
          <w:color w:val="000000"/>
        </w:rPr>
        <w:t xml:space="preserve">енама омогућена је примена Закона о одузимању имовине проистекле из кривичног дела и на већину кривичних дела против привреде. Међу њима су и кривична дела злоупотреба положаја одговорног лица и пореска утаја, која су у Националној процени ризика од прања </w:t>
      </w:r>
      <w:r>
        <w:rPr>
          <w:color w:val="000000"/>
        </w:rPr>
        <w:t>новца оцењена као дела са високим степеном претњи. Овом изменом примена Закона о одузимању имовине проистекле из кривичног дела проширена је и на већину кривичних дела која су у надлежности Посебних одељења за сузбијање корупције, основана Законом о органи</w:t>
      </w:r>
      <w:r>
        <w:rPr>
          <w:color w:val="000000"/>
        </w:rPr>
        <w:t>зацији и надлежности државних органа за сузбијање организованог криминала, тероризма и корупције.</w:t>
      </w:r>
    </w:p>
    <w:p w:rsidR="00D93765" w:rsidRDefault="002B3BF6">
      <w:pPr>
        <w:spacing w:after="150"/>
      </w:pPr>
      <w:r>
        <w:rPr>
          <w:color w:val="000000"/>
        </w:rPr>
        <w:t>Када се говори о финансијским истрагама које јавни тужиоци воде према Закону о одузимању имовине проистекле из кривичног дела, Обавезно упутство Републичког ј</w:t>
      </w:r>
      <w:r>
        <w:rPr>
          <w:color w:val="000000"/>
        </w:rPr>
        <w:t>авног тужиоца А број 668/17 од 20. септембра 2017. године налаже вођење тзв. паралелних финансијских и кривичних истрага за кривична дела за која се примењује поменути закон. То подразумева да јавни тужиоци у случају покретања пред истражног поступка за кр</w:t>
      </w:r>
      <w:r>
        <w:rPr>
          <w:color w:val="000000"/>
        </w:rPr>
        <w:t>ивично дело прање новца имају обавезу доношења наредбе о покретању финансијске истраге и да од Јединице за финансијске истраге затраже прикупљање доказа о имовини чији су власници или коју поседују физичка и правна лица учесници трансакција за које се сумњ</w:t>
      </w:r>
      <w:r>
        <w:rPr>
          <w:color w:val="000000"/>
        </w:rPr>
        <w:t>а да представљају прање новца, као и са њима повезана лица.</w:t>
      </w:r>
    </w:p>
    <w:p w:rsidR="00D93765" w:rsidRDefault="002B3BF6">
      <w:pPr>
        <w:spacing w:after="150"/>
      </w:pPr>
      <w:r>
        <w:rPr>
          <w:color w:val="000000"/>
        </w:rPr>
        <w:t>Напред наведене активности су већ дале резултат, што је потврдио ФАТФ у свом извештају из јуна 2019. године констатујући да су у посматраном периоду надлежни органи у Републици Србији заузели проа</w:t>
      </w:r>
      <w:r>
        <w:rPr>
          <w:color w:val="000000"/>
        </w:rPr>
        <w:t xml:space="preserve">ктивнији приступ истрагама прања новца и повезаних претходних кривичних дела. У већем броју случајева тужиоци су покретали паралелне финансијске истраге које су спроводиле специјализоване јединице органа кривичне истраге, а судови </w:t>
      </w:r>
      <w:r>
        <w:rPr>
          <w:color w:val="000000"/>
        </w:rPr>
        <w:lastRenderedPageBreak/>
        <w:t>су већ донели више пресуд</w:t>
      </w:r>
      <w:r>
        <w:rPr>
          <w:color w:val="000000"/>
        </w:rPr>
        <w:t>а за прање новца без претходног кривичног дела, као и за прање новца за трећа лица (професионално прање).</w:t>
      </w:r>
    </w:p>
    <w:p w:rsidR="00D93765" w:rsidRDefault="002B3BF6">
      <w:pPr>
        <w:spacing w:after="150"/>
      </w:pPr>
      <w:r>
        <w:rPr>
          <w:color w:val="000000"/>
        </w:rPr>
        <w:t>Ова питања ће и даље бити предмет пажње система и надлежних органа и институција, а ФАТФ је подстакао надлежне органе да наставе са напорима који су у</w:t>
      </w:r>
      <w:r>
        <w:rPr>
          <w:color w:val="000000"/>
        </w:rPr>
        <w:t>ложени у претходном периоду.</w:t>
      </w:r>
    </w:p>
    <w:p w:rsidR="00D93765" w:rsidRDefault="002B3BF6">
      <w:pPr>
        <w:spacing w:after="150"/>
      </w:pPr>
      <w:r>
        <w:rPr>
          <w:b/>
          <w:color w:val="000000"/>
        </w:rPr>
        <w:t>Проблем 4 – Истраге и поступци за финансирање тероризма, превентивне мере и финансијске санкције за финансирање тероризма и ширење оружја за масовно уништење.</w:t>
      </w:r>
    </w:p>
    <w:p w:rsidR="00D93765" w:rsidRDefault="002B3BF6">
      <w:pPr>
        <w:spacing w:after="150"/>
      </w:pPr>
      <w:r>
        <w:rPr>
          <w:color w:val="000000"/>
        </w:rPr>
        <w:t xml:space="preserve">Република Србија има развијен систем, законодавне и институционалне </w:t>
      </w:r>
      <w:r>
        <w:rPr>
          <w:color w:val="000000"/>
        </w:rPr>
        <w:t xml:space="preserve">механизме за успешно вођење истрага о кривичним делима и активностима финансирања тероризма, док је у протеклом периоду доказала да води успешне поступке против лица која финансирају тероризам, као и да изриче делотворне, сразмерне и одвраћајуће санкције. </w:t>
      </w:r>
      <w:r>
        <w:rPr>
          <w:color w:val="000000"/>
        </w:rPr>
        <w:t>Република Србија до 2016. године није имала систем за циљане финансијске санкције, као ни делотворан надзор над непрофитним сектором са становишта могућности њихове злоупотребе за финансирање тероризма.</w:t>
      </w:r>
    </w:p>
    <w:p w:rsidR="00D93765" w:rsidRDefault="002B3BF6">
      <w:pPr>
        <w:spacing w:after="150"/>
      </w:pPr>
      <w:r>
        <w:rPr>
          <w:color w:val="000000"/>
        </w:rPr>
        <w:t xml:space="preserve">Циљ ових система и механизама јесте да се терористи, </w:t>
      </w:r>
      <w:r>
        <w:rPr>
          <w:color w:val="000000"/>
        </w:rPr>
        <w:t>терористичке организације и лица која финансирају тероризам спречавају у прикупљању, преношењу и коришћењу средстава и у злоупотреби непрофитног сектора, као и да се лица која учествују у ширењу оружја за масовно уништење спречавају у прикупљању, преношењу</w:t>
      </w:r>
      <w:r>
        <w:rPr>
          <w:color w:val="000000"/>
        </w:rPr>
        <w:t xml:space="preserve"> и коришћењу средства, у складу са релевантним резолуцијама Савета безбедности Уједињених нација.</w:t>
      </w:r>
    </w:p>
    <w:p w:rsidR="00D93765" w:rsidRDefault="002B3BF6">
      <w:pPr>
        <w:spacing w:after="150"/>
      </w:pPr>
      <w:r>
        <w:rPr>
          <w:color w:val="000000"/>
        </w:rPr>
        <w:t>Реформама из 2017–2019. године, успостављени су ти системи и механизми, а неопходно је и даље пратити ситуацију и повремено вршити преглед система ради уподоб</w:t>
      </w:r>
      <w:r>
        <w:rPr>
          <w:color w:val="000000"/>
        </w:rPr>
        <w:t>љавања са новим међународним стандардима и новоуоченим ризицима.</w:t>
      </w:r>
    </w:p>
    <w:p w:rsidR="00D93765" w:rsidRDefault="002B3BF6">
      <w:pPr>
        <w:spacing w:after="150"/>
      </w:pPr>
      <w:r>
        <w:rPr>
          <w:i/>
          <w:color w:val="000000"/>
        </w:rPr>
        <w:t>––––––––</w:t>
      </w:r>
    </w:p>
    <w:p w:rsidR="00D93765" w:rsidRDefault="002B3BF6">
      <w:pPr>
        <w:spacing w:after="150"/>
      </w:pPr>
      <w:r>
        <w:rPr>
          <w:i/>
          <w:color w:val="000000"/>
        </w:rPr>
        <w:t>2 http://www.mei.gov.rs/src/vesti/893/189/335/detaljnije/na-trecoj-medjuvladinoj-konferenciji-u-briselu-otvorena-poglavlja-23-i-24</w:t>
      </w:r>
    </w:p>
    <w:p w:rsidR="00D93765" w:rsidRDefault="002B3BF6">
      <w:pPr>
        <w:spacing w:after="150"/>
      </w:pPr>
      <w:r>
        <w:rPr>
          <w:i/>
          <w:color w:val="000000"/>
        </w:rPr>
        <w:t xml:space="preserve">3 </w:t>
      </w:r>
      <w:r>
        <w:rPr>
          <w:i/>
          <w:color w:val="000000"/>
        </w:rPr>
        <w:t>https://www.mpravde.gov.rs/tekst/13933/izvestaj-br-32016-o-sprovodjenju-akcionog-plana-za-poglavlje-23.php</w:t>
      </w:r>
    </w:p>
    <w:p w:rsidR="00D93765" w:rsidRDefault="002B3BF6">
      <w:pPr>
        <w:spacing w:after="150"/>
      </w:pPr>
      <w:r>
        <w:rPr>
          <w:i/>
          <w:color w:val="000000"/>
        </w:rPr>
        <w:t>4 https://www.fatf-gafi.org/publications/mutualevaluations/documents/fatf-methodology.html</w:t>
      </w:r>
    </w:p>
    <w:p w:rsidR="00D93765" w:rsidRDefault="002B3BF6">
      <w:pPr>
        <w:spacing w:after="150"/>
      </w:pPr>
      <w:r>
        <w:rPr>
          <w:i/>
          <w:color w:val="000000"/>
        </w:rPr>
        <w:t>5 Нпр. методологија Светске банке коју је Србија користила</w:t>
      </w:r>
      <w:r>
        <w:rPr>
          <w:i/>
          <w:color w:val="000000"/>
        </w:rPr>
        <w:t xml:space="preserve"> у изради националне процене ризика 2012. и 2018. године</w:t>
      </w:r>
    </w:p>
    <w:p w:rsidR="00D93765" w:rsidRDefault="002B3BF6">
      <w:pPr>
        <w:spacing w:after="150"/>
      </w:pPr>
      <w:r>
        <w:rPr>
          <w:i/>
          <w:color w:val="000000"/>
        </w:rPr>
        <w:t>6 Нпр. (прелазна) мерила у контексту преговора са Европском унијом</w:t>
      </w:r>
    </w:p>
    <w:p w:rsidR="00D93765" w:rsidRDefault="002B3BF6">
      <w:pPr>
        <w:spacing w:after="150"/>
      </w:pPr>
      <w:r>
        <w:rPr>
          <w:i/>
          <w:color w:val="000000"/>
        </w:rPr>
        <w:t>7 https://www.coe.int/en/web/moneyval/moneyval-brief</w:t>
      </w:r>
    </w:p>
    <w:p w:rsidR="00D93765" w:rsidRDefault="002B3BF6">
      <w:pPr>
        <w:spacing w:after="150"/>
      </w:pPr>
      <w:r>
        <w:rPr>
          <w:i/>
          <w:color w:val="000000"/>
        </w:rPr>
        <w:t>8 https://www.coe.int/en/web/moneyval/jurisdictions/-serbia</w:t>
      </w:r>
    </w:p>
    <w:p w:rsidR="00D93765" w:rsidRDefault="002B3BF6">
      <w:pPr>
        <w:spacing w:after="150"/>
      </w:pPr>
      <w:r>
        <w:rPr>
          <w:i/>
          <w:color w:val="000000"/>
        </w:rPr>
        <w:lastRenderedPageBreak/>
        <w:t>9 Први извештај о н</w:t>
      </w:r>
      <w:r>
        <w:rPr>
          <w:i/>
          <w:color w:val="000000"/>
        </w:rPr>
        <w:t>апретку Манивал у пленуму констатује и не објављује се</w:t>
      </w:r>
    </w:p>
    <w:p w:rsidR="00D93765" w:rsidRDefault="002B3BF6">
      <w:pPr>
        <w:spacing w:after="150"/>
      </w:pPr>
      <w:r>
        <w:rPr>
          <w:i/>
          <w:color w:val="000000"/>
        </w:rPr>
        <w:t>10 https://www.coe.int/en/web/moneyval/-/moneyval-publishes-follow-up-report-on-serbia</w:t>
      </w:r>
    </w:p>
    <w:p w:rsidR="00D93765" w:rsidRDefault="002B3BF6">
      <w:pPr>
        <w:spacing w:after="150"/>
      </w:pPr>
      <w:r>
        <w:rPr>
          <w:i/>
          <w:color w:val="000000"/>
        </w:rPr>
        <w:t>11 https://www.coe.int/en/web/moneyval/jurisdictions/-serbia</w:t>
      </w:r>
    </w:p>
    <w:p w:rsidR="00D93765" w:rsidRDefault="002B3BF6">
      <w:pPr>
        <w:spacing w:after="150"/>
      </w:pPr>
      <w:r>
        <w:rPr>
          <w:i/>
          <w:color w:val="000000"/>
        </w:rPr>
        <w:t>12 https://ec.europa.eu/neighbourhood-enlargement/sit</w:t>
      </w:r>
      <w:r>
        <w:rPr>
          <w:i/>
          <w:color w:val="000000"/>
        </w:rPr>
        <w:t>es/near/files/20190529-serbia-report.pdf</w:t>
      </w:r>
    </w:p>
    <w:p w:rsidR="00D93765" w:rsidRDefault="002B3BF6">
      <w:pPr>
        <w:spacing w:after="150"/>
      </w:pPr>
      <w:r>
        <w:rPr>
          <w:i/>
          <w:color w:val="000000"/>
        </w:rPr>
        <w:t>13 Council of Europe Convention on Laundering, Search, Seizure and Confiscation of the Proceeds from Crime and on the Financing of Terrorism (CETS No. 198) https://www.coe.int/en/web/conventions/full-list/-/conventi</w:t>
      </w:r>
      <w:r>
        <w:rPr>
          <w:i/>
          <w:color w:val="000000"/>
        </w:rPr>
        <w:t>ons/treaty/198</w:t>
      </w:r>
    </w:p>
    <w:p w:rsidR="00D93765" w:rsidRDefault="002B3BF6">
      <w:pPr>
        <w:spacing w:after="150"/>
      </w:pPr>
      <w:r>
        <w:rPr>
          <w:i/>
          <w:color w:val="000000"/>
        </w:rPr>
        <w:t>14 http://www.apml.gov.rs/cyr/file/?conid=2254</w:t>
      </w:r>
    </w:p>
    <w:p w:rsidR="00D93765" w:rsidRDefault="002B3BF6">
      <w:pPr>
        <w:spacing w:after="150"/>
      </w:pPr>
      <w:r>
        <w:rPr>
          <w:i/>
          <w:color w:val="000000"/>
        </w:rPr>
        <w:t>15 Више о процесу евалуације и документима у оквиру Петог круга евалуције, односно методологији евалуације:</w:t>
      </w:r>
    </w:p>
    <w:p w:rsidR="00D93765" w:rsidRDefault="002B3BF6">
      <w:pPr>
        <w:spacing w:after="150"/>
      </w:pPr>
      <w:r>
        <w:rPr>
          <w:i/>
          <w:color w:val="000000"/>
        </w:rPr>
        <w:t>16 Више о националној процени ризика и коришћеној методологији:</w:t>
      </w:r>
    </w:p>
    <w:p w:rsidR="00D93765" w:rsidRDefault="002B3BF6">
      <w:pPr>
        <w:spacing w:after="150"/>
      </w:pPr>
      <w:r>
        <w:rPr>
          <w:i/>
          <w:color w:val="000000"/>
        </w:rPr>
        <w:t>17 Пре свега се ради о</w:t>
      </w:r>
      <w:r>
        <w:rPr>
          <w:i/>
          <w:color w:val="000000"/>
        </w:rPr>
        <w:t xml:space="preserve"> изменама и допунама Закона о спречавању прања новца и финансирања тероризма.</w:t>
      </w:r>
    </w:p>
    <w:p w:rsidR="00D93765" w:rsidRDefault="002B3BF6">
      <w:pPr>
        <w:spacing w:after="150"/>
      </w:pPr>
      <w:r>
        <w:rPr>
          <w:i/>
          <w:color w:val="000000"/>
        </w:rPr>
        <w:t>18 http://www.apml.gov.rs/cyr/file/?conid=2255</w:t>
      </w:r>
    </w:p>
    <w:p w:rsidR="00D93765" w:rsidRDefault="002B3BF6">
      <w:pPr>
        <w:spacing w:after="150"/>
      </w:pPr>
      <w:r>
        <w:rPr>
          <w:i/>
          <w:color w:val="000000"/>
        </w:rPr>
        <w:t xml:space="preserve">19 Потреба преиспитивања делотворности система за спречавање прања новца и финансирање тероризма; Недовољна информисаност државних </w:t>
      </w:r>
      <w:r>
        <w:rPr>
          <w:i/>
          <w:color w:val="000000"/>
        </w:rPr>
        <w:t>органа у систему борбе против ПН/ФТ о прекограничним претњама у складу са урађеном националној процени ризика; Недостатак повратних информација о поднетим пријавама за привредне преступе од правосудних органа; Казнена политика; Непостојање капацитета за пр</w:t>
      </w:r>
      <w:r>
        <w:rPr>
          <w:i/>
          <w:color w:val="000000"/>
        </w:rPr>
        <w:t>оцену вредности одузете имовине; Недовољан број непосредних контрола рачуновођа; Неуједначеност броја пријава и квалитета САР код обвезника; Одсуство анализа случајева прања новца кроз улагања у изградњу некретнина од стране инвеститора физичких лица; Неус</w:t>
      </w:r>
      <w:r>
        <w:rPr>
          <w:i/>
          <w:color w:val="000000"/>
        </w:rPr>
        <w:t>клађеност појединих аката надзорних органа са новом Националном проценом ризика; Пратити увођење нових производа у финансијском систему; Неадекватан ниво обучености за спречавање прања новца и финансирање тероризма; Недовољна информисаност у вези са злоупо</w:t>
      </w:r>
      <w:r>
        <w:rPr>
          <w:i/>
          <w:color w:val="000000"/>
        </w:rPr>
        <w:t>требама производа на финансијском тржишту (тржиште капитала, физички преносивих средстава плаћања, девизни платни промет и др.)</w:t>
      </w:r>
    </w:p>
    <w:p w:rsidR="00D93765" w:rsidRDefault="002B3BF6">
      <w:pPr>
        <w:spacing w:after="150"/>
      </w:pPr>
      <w:r>
        <w:rPr>
          <w:i/>
          <w:color w:val="000000"/>
        </w:rPr>
        <w:t>20 Редовно ажурирати националну процену ризика у складу са чланом 70. Закона о спречавању прања новца и финансирања тероризма; У</w:t>
      </w:r>
      <w:r>
        <w:rPr>
          <w:i/>
          <w:color w:val="000000"/>
        </w:rPr>
        <w:t>напредити вођење евиденција и израду статистичких извештаја; Водити проактивне финансијске истраге; Унапредити оперативну сарадњу; Унапредити координацију УСПН, надзорних органа и правосудних органа; Уједначити судску праксу; Ојачати административне капаци</w:t>
      </w:r>
      <w:r>
        <w:rPr>
          <w:i/>
          <w:color w:val="000000"/>
        </w:rPr>
        <w:t xml:space="preserve">тете за вршење континуираног посредног/непосредног надзора над обвезницима по ЗСПНФТ, </w:t>
      </w:r>
      <w:r>
        <w:rPr>
          <w:i/>
          <w:color w:val="000000"/>
        </w:rPr>
        <w:lastRenderedPageBreak/>
        <w:t>који приређују игре на срећу; Ојачати административне капацитете стручног и инспекцијског надзора за промет драгоценим металима; Ојачати административне капацитете инспек</w:t>
      </w:r>
      <w:r>
        <w:rPr>
          <w:i/>
          <w:color w:val="000000"/>
        </w:rPr>
        <w:t xml:space="preserve">цијског надзора над прометом аутомобилима; Интензивно спроводити инспекцијски надзор посредника; Спроводити интензиван стручни надзор и инспекцијски надзор код привредних субјеката који обављају промет предмета од драгоцених метала и аутомобила; Одржавање </w:t>
      </w:r>
      <w:r>
        <w:rPr>
          <w:i/>
          <w:color w:val="000000"/>
        </w:rPr>
        <w:t>обука царинских службеника</w:t>
      </w:r>
    </w:p>
    <w:p w:rsidR="00D93765" w:rsidRDefault="002B3BF6">
      <w:pPr>
        <w:spacing w:after="150"/>
      </w:pPr>
      <w:r>
        <w:rPr>
          <w:i/>
          <w:color w:val="000000"/>
        </w:rPr>
        <w:t>21 Ради се о по једној активности за које су задужене Правосудна академија, Завод за статистику, јавна предузећа итд.</w:t>
      </w:r>
    </w:p>
    <w:p w:rsidR="00D93765" w:rsidRDefault="002B3BF6">
      <w:pPr>
        <w:spacing w:after="150"/>
      </w:pPr>
      <w:r>
        <w:rPr>
          <w:i/>
          <w:color w:val="000000"/>
        </w:rPr>
        <w:t xml:space="preserve">22 На основу информација Народне банке Србије, Министарства унутрашњих послова, Републичког јавног тужилаштва, </w:t>
      </w:r>
      <w:r>
        <w:rPr>
          <w:i/>
          <w:color w:val="000000"/>
        </w:rPr>
        <w:t>МТТТ-Сектора тржишне инспекције, Правосудне академије, Управе за спречавање прања новца, АПР и Министарства правде, али и из до сада прикупљених информација у оквиру различитих активности (нпр. извештавање FATF, Манивала, Европске комисије итд)</w:t>
      </w:r>
    </w:p>
    <w:p w:rsidR="00D93765" w:rsidRDefault="002B3BF6">
      <w:pPr>
        <w:spacing w:after="150"/>
      </w:pPr>
      <w:r>
        <w:rPr>
          <w:i/>
          <w:color w:val="000000"/>
        </w:rPr>
        <w:t>23 Ове обла</w:t>
      </w:r>
      <w:r>
        <w:rPr>
          <w:i/>
          <w:color w:val="000000"/>
        </w:rPr>
        <w:t>сти се тичу примене циљаних финансијских санкција за тероризам и ширење оружја за масовно уништење (што је регулисано Законом о ограничавању располагања имовином у циљу спречавања тероризма и ширења оружја за масовно уништење) и надзора над непрофитним сек</w:t>
      </w:r>
      <w:r>
        <w:rPr>
          <w:i/>
          <w:color w:val="000000"/>
        </w:rPr>
        <w:t>тором ради спречавања могућности злоупотребе непрофитних организација у сврхе финансирања тероризма</w:t>
      </w:r>
    </w:p>
    <w:p w:rsidR="00D93765" w:rsidRDefault="002B3BF6">
      <w:pPr>
        <w:spacing w:after="150"/>
      </w:pPr>
      <w:r>
        <w:rPr>
          <w:i/>
          <w:color w:val="000000"/>
        </w:rPr>
        <w:t>24 Детаљне информације о напретку Србије налазе се у извештајима надлежних органа који су сачињавани у контексту испуњавања препорука Манивала, Акционог пла</w:t>
      </w:r>
      <w:r>
        <w:rPr>
          <w:i/>
          <w:color w:val="000000"/>
        </w:rPr>
        <w:t>на FATF, Препорука FATF и правних тековина Европске уније</w:t>
      </w:r>
    </w:p>
    <w:p w:rsidR="00D93765" w:rsidRDefault="002B3BF6">
      <w:pPr>
        <w:spacing w:after="150"/>
      </w:pPr>
      <w:r>
        <w:rPr>
          <w:i/>
          <w:color w:val="000000"/>
        </w:rPr>
        <w:t>25 https://www.fatf-gafi.org/publications/mutualevaluations/documents/assessment-ratings.html</w:t>
      </w:r>
    </w:p>
    <w:p w:rsidR="00D93765" w:rsidRDefault="002B3BF6">
      <w:pPr>
        <w:spacing w:after="150"/>
      </w:pPr>
      <w:r>
        <w:rPr>
          <w:i/>
          <w:color w:val="000000"/>
        </w:rPr>
        <w:t>26 Слобода кретања капитала једна је од четири слободе на којима је засновано функционисање унутрашњег т</w:t>
      </w:r>
      <w:r>
        <w:rPr>
          <w:i/>
          <w:color w:val="000000"/>
        </w:rPr>
        <w:t>ржишта Европске уније, у вези са чим се воде и преговори у оквиру Поглавља 4. У том контексту, државе чланице имају обавезу да, уз неке изузетке, уклоне сва ограничења кретању капитала и унутар ЕУ и између земаља чланица и осталих земаља. Циљ је да прекогр</w:t>
      </w:r>
      <w:r>
        <w:rPr>
          <w:i/>
          <w:color w:val="000000"/>
        </w:rPr>
        <w:t xml:space="preserve">анична плаћања постану једнако једноставна, ефикасна и сигурна као и „национална” унутар земаља чланица, док се истовремено побољшавају права корисника на коришћење услуга плаћања. Такође, настоји се да се побољша конкуренција отварањем тржишта плаћања ка </w:t>
      </w:r>
      <w:r>
        <w:rPr>
          <w:i/>
          <w:color w:val="000000"/>
        </w:rPr>
        <w:t>новим учесницима, тако да се подстиче повећање ефикасности и смањење трошкова, и успоставља се неопходна платформа за јединствену зону за плаћање у еврима.</w:t>
      </w:r>
    </w:p>
    <w:p w:rsidR="00D93765" w:rsidRDefault="002B3BF6">
      <w:pPr>
        <w:spacing w:after="120"/>
        <w:jc w:val="center"/>
      </w:pPr>
      <w:r>
        <w:rPr>
          <w:b/>
          <w:color w:val="000000"/>
        </w:rPr>
        <w:t>Промена која се постиже спровођењем стратегије</w:t>
      </w:r>
    </w:p>
    <w:p w:rsidR="00D93765" w:rsidRDefault="002B3BF6">
      <w:pPr>
        <w:spacing w:after="150"/>
      </w:pPr>
      <w:r>
        <w:rPr>
          <w:b/>
          <w:color w:val="000000"/>
        </w:rPr>
        <w:lastRenderedPageBreak/>
        <w:t>Пројекција жељене промене.</w:t>
      </w:r>
      <w:r>
        <w:rPr>
          <w:color w:val="000000"/>
        </w:rPr>
        <w:t xml:space="preserve"> </w:t>
      </w:r>
      <w:r>
        <w:rPr>
          <w:i/>
          <w:color w:val="000000"/>
        </w:rPr>
        <w:t>Општи</w:t>
      </w:r>
      <w:r>
        <w:rPr>
          <w:color w:val="000000"/>
        </w:rPr>
        <w:t xml:space="preserve"> циљ (енгл. </w:t>
      </w:r>
      <w:r>
        <w:rPr>
          <w:i/>
          <w:color w:val="000000"/>
        </w:rPr>
        <w:t>high-leve</w:t>
      </w:r>
      <w:r>
        <w:rPr>
          <w:i/>
          <w:color w:val="000000"/>
        </w:rPr>
        <w:t>l objective</w:t>
      </w:r>
      <w:r>
        <w:rPr>
          <w:color w:val="000000"/>
        </w:rPr>
        <w:t xml:space="preserve">) дефинисан методологијом ФАТФ са својим </w:t>
      </w:r>
      <w:r>
        <w:rPr>
          <w:i/>
          <w:color w:val="000000"/>
        </w:rPr>
        <w:t>посебним циљевима</w:t>
      </w:r>
      <w:r>
        <w:rPr>
          <w:color w:val="000000"/>
        </w:rPr>
        <w:t xml:space="preserve"> и </w:t>
      </w:r>
      <w:r>
        <w:rPr>
          <w:i/>
          <w:color w:val="000000"/>
        </w:rPr>
        <w:t>непосредним исходима</w:t>
      </w:r>
      <w:r>
        <w:rPr>
          <w:color w:val="000000"/>
        </w:rPr>
        <w:t xml:space="preserve"> успешног система за борбу против прања новца који је у својој методологији дао ФАТФ представља пројекцију жељене промене до које ће довести ниже наведени циљеви и </w:t>
      </w:r>
      <w:r>
        <w:rPr>
          <w:color w:val="000000"/>
        </w:rPr>
        <w:t>мере Стратегије.</w:t>
      </w:r>
    </w:p>
    <w:p w:rsidR="00D93765" w:rsidRDefault="002B3BF6">
      <w:pPr>
        <w:spacing w:after="150"/>
      </w:pPr>
      <w:r>
        <w:rPr>
          <w:b/>
          <w:color w:val="000000"/>
        </w:rPr>
        <w:t>Извод из Методологије ФАТФ:</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108"/>
        <w:gridCol w:w="1045"/>
        <w:gridCol w:w="3975"/>
      </w:tblGrid>
      <w:tr w:rsidR="00D93765">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Општи циљ (High-Level Objective)</w:t>
            </w:r>
          </w:p>
          <w:p w:rsidR="00D93765" w:rsidRDefault="002B3BF6">
            <w:pPr>
              <w:spacing w:after="150"/>
            </w:pPr>
            <w:r>
              <w:rPr>
                <w:color w:val="000000"/>
              </w:rPr>
              <w:t>Финансијски систем и шира економија заштићени су од претњи прања новца и финансирања тероризма и ширења оружја за масовно уништење, чиме се јача интегритет финансијског сектора и</w:t>
            </w:r>
            <w:r>
              <w:rPr>
                <w:color w:val="000000"/>
              </w:rPr>
              <w:t xml:space="preserve"> доприноси безбедности и сигурности</w:t>
            </w:r>
          </w:p>
        </w:tc>
      </w:tr>
      <w:tr w:rsidR="00D93765">
        <w:trPr>
          <w:trHeight w:val="45"/>
          <w:tblCellSpacing w:w="0" w:type="auto"/>
        </w:trPr>
        <w:tc>
          <w:tcPr>
            <w:tcW w:w="6902"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Посебни циљеви (Intermediate Objectives)</w:t>
            </w:r>
          </w:p>
        </w:tc>
        <w:tc>
          <w:tcPr>
            <w:tcW w:w="1181"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6317"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Непосредни исходи (Immediate Outcome – IO)</w:t>
            </w:r>
          </w:p>
        </w:tc>
      </w:tr>
      <w:tr w:rsidR="00D93765">
        <w:trPr>
          <w:trHeight w:val="45"/>
          <w:tblCellSpacing w:w="0" w:type="auto"/>
        </w:trPr>
        <w:tc>
          <w:tcPr>
            <w:tcW w:w="6902" w:type="dxa"/>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Политика, координација и сарадња у области борбе против прања новца и финансирања тероризма ублажавају ризике од прања новца и </w:t>
            </w:r>
            <w:r>
              <w:rPr>
                <w:color w:val="000000"/>
              </w:rPr>
              <w:t>финансирања тероризма.</w:t>
            </w:r>
          </w:p>
        </w:tc>
        <w:tc>
          <w:tcPr>
            <w:tcW w:w="1181"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IO1</w:t>
            </w:r>
          </w:p>
        </w:tc>
        <w:tc>
          <w:tcPr>
            <w:tcW w:w="6317"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Ризик, политика, координација.</w:t>
            </w:r>
            <w:r>
              <w:rPr>
                <w:color w:val="000000"/>
              </w:rPr>
              <w:t xml:space="preserve"> Постоји разумевање ризика од прања новца и финансирања тероризма и врши се, по потреби, интерна координација у борби против прања новца и финансирања тероризма и ширења оружја за масовно уништење.</w:t>
            </w:r>
          </w:p>
        </w:tc>
      </w:tr>
      <w:tr w:rsidR="00D9376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D93765" w:rsidRDefault="00D93765"/>
        </w:tc>
        <w:tc>
          <w:tcPr>
            <w:tcW w:w="1181"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IO2</w:t>
            </w:r>
          </w:p>
        </w:tc>
        <w:tc>
          <w:tcPr>
            <w:tcW w:w="6317"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Међународна сарадња.</w:t>
            </w:r>
            <w:r>
              <w:rPr>
                <w:color w:val="000000"/>
              </w:rPr>
              <w:t xml:space="preserve"> Међународном сарадњом долази се до одговарајућих информација, финансијско обавештајних података и доказа и омогућава поступање против извршилаца кривичних дела и њихове имовине.</w:t>
            </w:r>
          </w:p>
        </w:tc>
      </w:tr>
      <w:tr w:rsidR="00D93765">
        <w:trPr>
          <w:trHeight w:val="45"/>
          <w:tblCellSpacing w:w="0" w:type="auto"/>
        </w:trPr>
        <w:tc>
          <w:tcPr>
            <w:tcW w:w="6902" w:type="dxa"/>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Спречава се унос имовине стечене кривичним делом и </w:t>
            </w:r>
            <w:r>
              <w:rPr>
                <w:color w:val="000000"/>
              </w:rPr>
              <w:t>средстава намењених финансирању тероризма у финансијски и друге секторе, односно присуство такве имовине и средстава ти сектори откривају и пријављују.</w:t>
            </w:r>
          </w:p>
        </w:tc>
        <w:tc>
          <w:tcPr>
            <w:tcW w:w="1181"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IO3</w:t>
            </w:r>
          </w:p>
        </w:tc>
        <w:tc>
          <w:tcPr>
            <w:tcW w:w="6317"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Надзор.</w:t>
            </w:r>
            <w:r>
              <w:rPr>
                <w:color w:val="000000"/>
              </w:rPr>
              <w:t xml:space="preserve"> Надзорни органи врше одговарајући надзор, прате и регулишу рад финансијских институција и од</w:t>
            </w:r>
            <w:r>
              <w:rPr>
                <w:color w:val="000000"/>
              </w:rPr>
              <w:t xml:space="preserve">ређених правних и физичких лица ван финансијског сектора у погледу њихове усклађености са обавезама у области борбе против ПН и ФТ, у складу са ризицима којима су ти сектори </w:t>
            </w:r>
            <w:r>
              <w:rPr>
                <w:color w:val="000000"/>
              </w:rPr>
              <w:lastRenderedPageBreak/>
              <w:t>изложени.</w:t>
            </w:r>
          </w:p>
        </w:tc>
      </w:tr>
      <w:tr w:rsidR="00D9376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D93765" w:rsidRDefault="00D93765"/>
        </w:tc>
        <w:tc>
          <w:tcPr>
            <w:tcW w:w="1181"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IO4</w:t>
            </w:r>
          </w:p>
        </w:tc>
        <w:tc>
          <w:tcPr>
            <w:tcW w:w="6317"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Превентивне мере.</w:t>
            </w:r>
            <w:r>
              <w:rPr>
                <w:color w:val="000000"/>
              </w:rPr>
              <w:t xml:space="preserve"> Финансијске институције и одређена правна и физичка лица ван финансијског сектора адекватно примењују превентивне мере у области ПН и ФТ сразмерно ризицима којима су изложени и пријављују сумњиве трансакције.</w:t>
            </w:r>
          </w:p>
        </w:tc>
      </w:tr>
      <w:tr w:rsidR="00D9376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D93765" w:rsidRDefault="00D93765"/>
        </w:tc>
        <w:tc>
          <w:tcPr>
            <w:tcW w:w="1181"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IO5</w:t>
            </w:r>
          </w:p>
        </w:tc>
        <w:tc>
          <w:tcPr>
            <w:tcW w:w="6317"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Правна лица и аранжмани.</w:t>
            </w:r>
            <w:r>
              <w:rPr>
                <w:color w:val="000000"/>
              </w:rPr>
              <w:t xml:space="preserve"> Спречава се злоупотреба правних лица и правних аранжмана (лица страног права) за сврхе прања новца или финансирања тероризма, а информације о њиховом стварном власништву су доступне надлежним органима без препрека.</w:t>
            </w:r>
          </w:p>
        </w:tc>
      </w:tr>
      <w:tr w:rsidR="00D93765">
        <w:trPr>
          <w:trHeight w:val="45"/>
          <w:tblCellSpacing w:w="0" w:type="auto"/>
        </w:trPr>
        <w:tc>
          <w:tcPr>
            <w:tcW w:w="6902" w:type="dxa"/>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Претње за прање новца се откривају и от</w:t>
            </w:r>
            <w:r>
              <w:rPr>
                <w:color w:val="000000"/>
              </w:rPr>
              <w:t>клањају, извршиоци кривичних дела се санкционишу и одузима им се нелегално стечена имовина. Претње за финансирање тероризма се откривају и отклањају, од терориста се одузимају средства, а они који финансирају тероризам се санкционишу, чиме се доприноси спр</w:t>
            </w:r>
            <w:r>
              <w:rPr>
                <w:color w:val="000000"/>
              </w:rPr>
              <w:t>ечавању терористичких аката.</w:t>
            </w:r>
          </w:p>
        </w:tc>
        <w:tc>
          <w:tcPr>
            <w:tcW w:w="1181"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IO6</w:t>
            </w:r>
          </w:p>
        </w:tc>
        <w:tc>
          <w:tcPr>
            <w:tcW w:w="6317"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Финансијско обавештајни подаци.</w:t>
            </w:r>
            <w:r>
              <w:rPr>
                <w:color w:val="000000"/>
              </w:rPr>
              <w:t xml:space="preserve"> Финансијско обавештајни подаци и друге релевантне информације се адекватно користе од стране надлежних органа у истрагама прања новца и финансијским истрагама.</w:t>
            </w:r>
          </w:p>
        </w:tc>
      </w:tr>
      <w:tr w:rsidR="00D9376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D93765" w:rsidRDefault="00D93765"/>
        </w:tc>
        <w:tc>
          <w:tcPr>
            <w:tcW w:w="1181"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IO7</w:t>
            </w:r>
          </w:p>
        </w:tc>
        <w:tc>
          <w:tcPr>
            <w:tcW w:w="6317"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Истраге и поступци за </w:t>
            </w:r>
            <w:r>
              <w:rPr>
                <w:b/>
                <w:color w:val="000000"/>
              </w:rPr>
              <w:t>прање новца.</w:t>
            </w:r>
            <w:r>
              <w:rPr>
                <w:color w:val="000000"/>
              </w:rPr>
              <w:t xml:space="preserve"> Спроводи се истрага о кривичним делима и активностима прања новца, против починилаца се воде поступци и против њих се могу изрицати делотворне, сразмерне и одвраћајуће санкције.</w:t>
            </w:r>
          </w:p>
        </w:tc>
      </w:tr>
      <w:tr w:rsidR="00D9376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D93765" w:rsidRDefault="00D93765"/>
        </w:tc>
        <w:tc>
          <w:tcPr>
            <w:tcW w:w="1181"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IO8</w:t>
            </w:r>
          </w:p>
        </w:tc>
        <w:tc>
          <w:tcPr>
            <w:tcW w:w="6317"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Трајно одузимање имовине.</w:t>
            </w:r>
            <w:r>
              <w:rPr>
                <w:color w:val="000000"/>
              </w:rPr>
              <w:t xml:space="preserve"> Средства стечена кривичним делом и средства извршења кривичног дела се (трајно) </w:t>
            </w:r>
            <w:r>
              <w:rPr>
                <w:color w:val="000000"/>
              </w:rPr>
              <w:lastRenderedPageBreak/>
              <w:t>одузимају.</w:t>
            </w:r>
          </w:p>
        </w:tc>
      </w:tr>
      <w:tr w:rsidR="00D9376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D93765" w:rsidRDefault="00D93765"/>
        </w:tc>
        <w:tc>
          <w:tcPr>
            <w:tcW w:w="1181"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IO9</w:t>
            </w:r>
          </w:p>
        </w:tc>
        <w:tc>
          <w:tcPr>
            <w:tcW w:w="6317"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Истраге и поступци за финансирање тероризма.</w:t>
            </w:r>
            <w:r>
              <w:rPr>
                <w:color w:val="000000"/>
              </w:rPr>
              <w:t xml:space="preserve"> Спроводи се истрага о кривичним делима и активностима финансирања тероризма, а против лица која финансирају терор</w:t>
            </w:r>
            <w:r>
              <w:rPr>
                <w:color w:val="000000"/>
              </w:rPr>
              <w:t>изам воде се поступци и против њих се могу изрицати делотворне, сразмерне и одвраћајуће санкције.</w:t>
            </w:r>
          </w:p>
        </w:tc>
      </w:tr>
      <w:tr w:rsidR="00D9376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D93765" w:rsidRDefault="00D93765"/>
        </w:tc>
        <w:tc>
          <w:tcPr>
            <w:tcW w:w="1181"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IO10</w:t>
            </w:r>
          </w:p>
        </w:tc>
        <w:tc>
          <w:tcPr>
            <w:tcW w:w="6317"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Превентивне мере и финансијске санкције за финансирање тероризма.</w:t>
            </w:r>
            <w:r>
              <w:rPr>
                <w:color w:val="000000"/>
              </w:rPr>
              <w:t xml:space="preserve"> Терористи, терористичке организације и лица која финансирају тероризам спречавају се </w:t>
            </w:r>
            <w:r>
              <w:rPr>
                <w:color w:val="000000"/>
              </w:rPr>
              <w:t>у прикупљању, преношењу и коришћењу средстава и у злоупотреби непрофитног сектора.</w:t>
            </w:r>
          </w:p>
        </w:tc>
      </w:tr>
      <w:tr w:rsidR="00D9376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D93765" w:rsidRDefault="00D93765"/>
        </w:tc>
        <w:tc>
          <w:tcPr>
            <w:tcW w:w="1181"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IO11</w:t>
            </w:r>
          </w:p>
        </w:tc>
        <w:tc>
          <w:tcPr>
            <w:tcW w:w="6317"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Финансијске санкције за ширење оружја за масовно уништење.</w:t>
            </w:r>
            <w:r>
              <w:rPr>
                <w:color w:val="000000"/>
              </w:rPr>
              <w:t xml:space="preserve"> Физичка и правна лица која учествују у ширењу оружја за масовно уништење спречавају се у прикупљању, преношењу и коришћењу средства, у складу са релевантним резолуцијама Савета безбедности УН.</w:t>
            </w:r>
          </w:p>
        </w:tc>
      </w:tr>
    </w:tbl>
    <w:p w:rsidR="00D93765" w:rsidRDefault="002B3BF6">
      <w:pPr>
        <w:spacing w:after="150"/>
      </w:pPr>
      <w:r>
        <w:rPr>
          <w:color w:val="000000"/>
        </w:rPr>
        <w:t>У складу са наведеним, визија Републике Србије у овој области</w:t>
      </w:r>
      <w:r>
        <w:rPr>
          <w:color w:val="000000"/>
        </w:rPr>
        <w:t xml:space="preserve"> јесте да заштити свој финансијски систем и економију од претњи прања новца и финансирања тероризма и ширења оружја за масовно уништење, и на тај начин јачати интегритет финансијског сектора и допринети безбедности и сигурности. Унапређењем политике у овој</w:t>
      </w:r>
      <w:r>
        <w:rPr>
          <w:color w:val="000000"/>
        </w:rPr>
        <w:t xml:space="preserve"> области, координацијом и сарадњом у области борбе против прања новца и финансирања тероризма смањиваће се ризици од прања новца и финансирања тероризма. На тај начин ће се спречавати унос имовине стечене кривичним делом и средстава намењених финансирању т</w:t>
      </w:r>
      <w:r>
        <w:rPr>
          <w:color w:val="000000"/>
        </w:rPr>
        <w:t xml:space="preserve">ероризма у финансијски и друге секторе у Републици Србији, а уколико таква имовина, односно средства уђу у систем, сви релевантни сектори биће у стању да је на време открију и пријаве </w:t>
      </w:r>
      <w:r>
        <w:rPr>
          <w:color w:val="000000"/>
        </w:rPr>
        <w:lastRenderedPageBreak/>
        <w:t>Управи за спречавање прања новца, као и да се воде успешни поступци за п</w:t>
      </w:r>
      <w:r>
        <w:rPr>
          <w:color w:val="000000"/>
        </w:rPr>
        <w:t xml:space="preserve">рање новца и одузима нелегално стечена имовина. Одговарајућим мерама овог документа јавне политике допринеће се томе да се претње од финансирања тероризма откривају и отклањају, да се од терориста одузимају средства, а они који финансирају тероризам да се </w:t>
      </w:r>
      <w:r>
        <w:rPr>
          <w:color w:val="000000"/>
        </w:rPr>
        <w:t>санкционишу, чиме ће се допринети спречавању терористичких аката.</w:t>
      </w:r>
    </w:p>
    <w:p w:rsidR="00D93765" w:rsidRDefault="002B3BF6">
      <w:pPr>
        <w:spacing w:after="120"/>
        <w:jc w:val="center"/>
      </w:pPr>
      <w:r>
        <w:rPr>
          <w:b/>
          <w:color w:val="000000"/>
        </w:rPr>
        <w:t>Циљеви стратегије</w:t>
      </w:r>
    </w:p>
    <w:p w:rsidR="00D93765" w:rsidRDefault="002B3BF6">
      <w:pPr>
        <w:spacing w:after="150"/>
      </w:pPr>
      <w:r>
        <w:rPr>
          <w:b/>
          <w:color w:val="000000"/>
        </w:rPr>
        <w:t>Општи циљ.</w:t>
      </w:r>
      <w:r>
        <w:rPr>
          <w:color w:val="000000"/>
        </w:rPr>
        <w:t xml:space="preserve"> Полазећи од општег и посебних циљева и непосредних исхода глобалног система формулисан је следећи општи циљ Стратегије (2020–2024):</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128"/>
      </w:tblGrid>
      <w:tr w:rsidR="00D93765">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20"/>
              <w:jc w:val="center"/>
            </w:pPr>
            <w:r>
              <w:rPr>
                <w:b/>
                <w:color w:val="000000"/>
              </w:rPr>
              <w:t>Општи циљ Стратегије (2020–20</w:t>
            </w:r>
            <w:r>
              <w:rPr>
                <w:b/>
                <w:color w:val="000000"/>
              </w:rPr>
              <w:t>24)</w:t>
            </w:r>
          </w:p>
        </w:tc>
      </w:tr>
    </w:tbl>
    <w:p w:rsidR="00D93765" w:rsidRDefault="002B3BF6">
      <w:pPr>
        <w:spacing w:after="150"/>
      </w:pPr>
      <w:r>
        <w:rPr>
          <w:color w:val="000000"/>
        </w:rPr>
        <w:t xml:space="preserve">У потпуности заштитити привреду и финансијски систем државе од опасности које узрокују прање новца и финансирање тероризма и ширења оружја за масовно уништење, чиме се кроз активну сарадњу јавног и приватног сектора и приступ заснован на анализи и </w:t>
      </w:r>
      <w:r>
        <w:rPr>
          <w:color w:val="000000"/>
        </w:rPr>
        <w:t>процени ризика јачају систем и интегритет институција финансијског и нефинансијског сектора и доприноси безбедности, сигурности и владавини права.</w:t>
      </w:r>
    </w:p>
    <w:p w:rsidR="00D93765" w:rsidRDefault="002B3BF6">
      <w:pPr>
        <w:spacing w:after="150"/>
      </w:pPr>
      <w:r>
        <w:rPr>
          <w:color w:val="000000"/>
        </w:rPr>
        <w:t>У формулисању општег циља, у овом стратешком циклусу наглашава се значај активне сарадње јавног и приватног с</w:t>
      </w:r>
      <w:r>
        <w:rPr>
          <w:color w:val="000000"/>
        </w:rPr>
        <w:t>ектора и начела владавине права у остваривању стратешких циљева.</w:t>
      </w:r>
    </w:p>
    <w:p w:rsidR="00D93765" w:rsidRDefault="002B3BF6">
      <w:pPr>
        <w:spacing w:after="150"/>
      </w:pPr>
      <w:r>
        <w:rPr>
          <w:b/>
          <w:color w:val="000000"/>
        </w:rPr>
        <w:t>Посебни циљеви.</w:t>
      </w:r>
      <w:r>
        <w:rPr>
          <w:color w:val="000000"/>
        </w:rPr>
        <w:t xml:space="preserve"> Разрађујући наведени општи циљ, издвојена су следећа четири посебна циља: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128"/>
      </w:tblGrid>
      <w:tr w:rsidR="00D93765">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20"/>
              <w:jc w:val="center"/>
            </w:pPr>
            <w:r>
              <w:rPr>
                <w:b/>
                <w:color w:val="000000"/>
              </w:rPr>
              <w:t>Четири посебна циља Стратегије (2020–2024)</w:t>
            </w:r>
          </w:p>
        </w:tc>
      </w:tr>
    </w:tbl>
    <w:p w:rsidR="00D93765" w:rsidRDefault="002B3BF6">
      <w:pPr>
        <w:spacing w:after="150"/>
      </w:pPr>
      <w:r>
        <w:rPr>
          <w:color w:val="000000"/>
        </w:rPr>
        <w:t>1. Смањивати ризике од прања новца, финансирања тероризма</w:t>
      </w:r>
      <w:r>
        <w:rPr>
          <w:color w:val="000000"/>
        </w:rPr>
        <w:t xml:space="preserve"> и ширења оружја за масовно уништење кроз континуирано унапређење стратешког, законодавног и институционалног оквира, координацију и сарадњу свих учесника у систему борбе против прања новца и финансирања тероризма и међународну сарадњу;</w:t>
      </w:r>
    </w:p>
    <w:p w:rsidR="00D93765" w:rsidRDefault="002B3BF6">
      <w:pPr>
        <w:spacing w:after="150"/>
      </w:pPr>
      <w:r>
        <w:rPr>
          <w:color w:val="000000"/>
        </w:rPr>
        <w:t>2. Спречити уношење</w:t>
      </w:r>
      <w:r>
        <w:rPr>
          <w:color w:val="000000"/>
        </w:rPr>
        <w:t xml:space="preserve"> у финансијски и нефинансијски систем имовине за коју се сумња да је стечена кривичним делом, која је намењена финансирању тероризма или ширењу оружја за масовно уништење, односно унапредити откривање такве имовине уколико је већ у систему;</w:t>
      </w:r>
    </w:p>
    <w:p w:rsidR="00D93765" w:rsidRDefault="002B3BF6">
      <w:pPr>
        <w:spacing w:after="150"/>
      </w:pPr>
      <w:r>
        <w:rPr>
          <w:color w:val="000000"/>
        </w:rPr>
        <w:t>3. Eфикасно и д</w:t>
      </w:r>
      <w:r>
        <w:rPr>
          <w:color w:val="000000"/>
        </w:rPr>
        <w:t>елотворно кажњавати извршиоце кривичног дела прање новца и одузимати незаконито стечену имовину;</w:t>
      </w:r>
    </w:p>
    <w:p w:rsidR="00D93765" w:rsidRDefault="002B3BF6">
      <w:pPr>
        <w:spacing w:after="150"/>
      </w:pPr>
      <w:r>
        <w:rPr>
          <w:color w:val="000000"/>
        </w:rPr>
        <w:t>4. Уочавати и отклањати претње од финансирања тероризма и кажњавати извршиоце кривичног дела финансирања тероризма.</w:t>
      </w:r>
    </w:p>
    <w:p w:rsidR="00D93765" w:rsidRDefault="002B3BF6">
      <w:pPr>
        <w:spacing w:after="150"/>
      </w:pPr>
      <w:r>
        <w:rPr>
          <w:color w:val="000000"/>
        </w:rPr>
        <w:t>За разлику од претходне стратегије, која је</w:t>
      </w:r>
      <w:r>
        <w:rPr>
          <w:color w:val="000000"/>
        </w:rPr>
        <w:t xml:space="preserve"> била подељена на стратешке теме, а потом на циљеве, мере и активности, ова стратегија добила је четири </w:t>
      </w:r>
      <w:r>
        <w:rPr>
          <w:color w:val="000000"/>
        </w:rPr>
        <w:lastRenderedPageBreak/>
        <w:t>посебна циља (која у извесној мери прате раније стратешке теме). Ниже наведени учинци везани су за напред утврђене циљеве.</w:t>
      </w:r>
    </w:p>
    <w:p w:rsidR="00D93765" w:rsidRDefault="002B3BF6">
      <w:pPr>
        <w:spacing w:after="120"/>
        <w:jc w:val="center"/>
      </w:pPr>
      <w:r>
        <w:rPr>
          <w:b/>
          <w:color w:val="000000"/>
        </w:rPr>
        <w:t>Анализа опција за остваривање</w:t>
      </w:r>
      <w:r>
        <w:rPr>
          <w:b/>
          <w:color w:val="000000"/>
        </w:rPr>
        <w:t xml:space="preserve"> циљева</w:t>
      </w:r>
    </w:p>
    <w:p w:rsidR="00D93765" w:rsidRDefault="002B3BF6">
      <w:pPr>
        <w:spacing w:after="150"/>
      </w:pPr>
      <w:r>
        <w:rPr>
          <w:b/>
          <w:color w:val="000000"/>
        </w:rPr>
        <w:t>Опција 1 –</w:t>
      </w:r>
      <w:r>
        <w:rPr>
          <w:color w:val="000000"/>
        </w:rPr>
        <w:t xml:space="preserve"> </w:t>
      </w:r>
      <w:r>
        <w:rPr>
          <w:i/>
          <w:color w:val="000000"/>
        </w:rPr>
        <w:t>Status quo</w:t>
      </w:r>
      <w:r>
        <w:rPr>
          <w:color w:val="000000"/>
        </w:rPr>
        <w:t>: Нова стратегија се не усваја, и наставља се спровођење Акционог плана уз процене ризика од прања новца и финансирања тероризма. Органи настављају да спроводе препоруке Манивала и у складу са својим надлежностима прате међунар</w:t>
      </w:r>
      <w:r>
        <w:rPr>
          <w:color w:val="000000"/>
        </w:rPr>
        <w:t>одне стандарде и стандарде Европске уније. Координационо тело за спречавање прања новца наставља да се састаје и координира систем.</w:t>
      </w:r>
    </w:p>
    <w:p w:rsidR="00D93765" w:rsidRDefault="002B3BF6">
      <w:pPr>
        <w:spacing w:after="150"/>
      </w:pPr>
      <w:r>
        <w:rPr>
          <w:color w:val="000000"/>
        </w:rPr>
        <w:t>Ова опција би по природи била превасходно реактивна у односу на претње и рањивости које су у овом тренутку идентификоване, н</w:t>
      </w:r>
      <w:r>
        <w:rPr>
          <w:color w:val="000000"/>
        </w:rPr>
        <w:t>пр. у процесу националне процене ризика. Прање новца и финансирање тероризма су динамичне претње које се могу мењати веома брзо и захтевају стратешки одговор, који подразумева и ангажман на политичком нивоу. Опредељењем за Опцију 1 постојао би ризик да јав</w:t>
      </w:r>
      <w:r>
        <w:rPr>
          <w:color w:val="000000"/>
        </w:rPr>
        <w:t>ност и приватни сектор не буду брзо и са успехом ангажовани у борби против таквих претњи. Ни релевантне међународне организације, пре свега Манивал, на то не би гледао са одобравањем будући да се од држава очекује предузима оне мере у борби против прања но</w:t>
      </w:r>
      <w:r>
        <w:rPr>
          <w:color w:val="000000"/>
        </w:rPr>
        <w:t>вца и финансирања тероризма које одговарају природи претњи којима је изложена, и то координисано и стратешки, при чему би постојао ризик и од додатних мера против Републике Србије (као што је стављање Србије на јавну листу држава које не примењују стандард</w:t>
      </w:r>
      <w:r>
        <w:rPr>
          <w:color w:val="000000"/>
        </w:rPr>
        <w:t>е).</w:t>
      </w:r>
    </w:p>
    <w:p w:rsidR="00D93765" w:rsidRDefault="002B3BF6">
      <w:pPr>
        <w:spacing w:after="150"/>
      </w:pPr>
      <w:r>
        <w:rPr>
          <w:color w:val="000000"/>
        </w:rPr>
        <w:t>Такве мере би утицале на привреду Републике Србије тако што би могло доћи до губитка страних директних инвестиција и повећања трошкова трансакција, детаљнијих провера субјеката у кореспондентским банкарским односима и међународним финансијским трансфер</w:t>
      </w:r>
      <w:r>
        <w:rPr>
          <w:color w:val="000000"/>
        </w:rPr>
        <w:t>има. Иако се ти утицаји не могу измерити, њихов ефекат на државу може бити озбиљан. У најтежим случајевима може доћи до квази-економских санкција.</w:t>
      </w:r>
    </w:p>
    <w:p w:rsidR="00D93765" w:rsidRDefault="002B3BF6">
      <w:pPr>
        <w:spacing w:after="150"/>
      </w:pPr>
      <w:r>
        <w:rPr>
          <w:color w:val="000000"/>
        </w:rPr>
        <w:t>Непредузимање делотворних мера у области борбе против прања новца и финансирања тероризма може имати и ефекте</w:t>
      </w:r>
      <w:r>
        <w:rPr>
          <w:color w:val="000000"/>
        </w:rPr>
        <w:t xml:space="preserve"> по друштво, нарочито на рањиве категорије и сиромашни део становништва који би поднели терет поремећаја на тржишту узрокованих упливом нелегално стечене имовине и корупцијом. Прање новца погодује вршењу криминалних активности, попут трговине дрогом, које </w:t>
      </w:r>
      <w:r>
        <w:rPr>
          <w:color w:val="000000"/>
        </w:rPr>
        <w:t>подривају друштвене норме и напредак друштва. Оно што је још штетније, финансирањем тероризма Република Србија се може изложити и терористичким активностима, са свим негативним ефектима које те активности са собом носе, или чак међународним контра мерама а</w:t>
      </w:r>
      <w:r>
        <w:rPr>
          <w:color w:val="000000"/>
        </w:rPr>
        <w:t>ко се на тај начин омогућава вршење терористичких активности у иностранству.</w:t>
      </w:r>
    </w:p>
    <w:p w:rsidR="00D93765" w:rsidRDefault="002B3BF6">
      <w:pPr>
        <w:spacing w:after="150"/>
      </w:pPr>
      <w:r>
        <w:rPr>
          <w:b/>
          <w:color w:val="000000"/>
        </w:rPr>
        <w:t>Опција 2</w:t>
      </w:r>
      <w:r>
        <w:rPr>
          <w:color w:val="000000"/>
        </w:rPr>
        <w:t>: Могући приступ је да свака релевантна институција засебно, у оквиру свог делокруга рада и надлежности, доносе документе јавне политике. На тај начин би се донекле унапре</w:t>
      </w:r>
      <w:r>
        <w:rPr>
          <w:color w:val="000000"/>
        </w:rPr>
        <w:t xml:space="preserve">дило стање, али би недостатак </w:t>
      </w:r>
      <w:r>
        <w:rPr>
          <w:color w:val="000000"/>
        </w:rPr>
        <w:lastRenderedPageBreak/>
        <w:t>тог приступа био изостанак координације при чему би пуни ефекти таквих мера могли изостати.</w:t>
      </w:r>
    </w:p>
    <w:p w:rsidR="00D93765" w:rsidRDefault="002B3BF6">
      <w:pPr>
        <w:spacing w:after="150"/>
      </w:pPr>
      <w:r>
        <w:rPr>
          <w:color w:val="000000"/>
        </w:rPr>
        <w:t xml:space="preserve">Опцијом 2 би се отклониле неке слабости Опције 1 тако што би се обезбедило да систем за борбу против прања новца и финансирања </w:t>
      </w:r>
      <w:r>
        <w:rPr>
          <w:color w:val="000000"/>
        </w:rPr>
        <w:t>тероризма у Србији буде утврђен у документу јавне политике, уз отежану координацију и недовољно брзо реаговање на претње и рањивости. На делотворнији начин би се решавали напред наведени штетни финансијски, економски и друштвени утицаји. Могуће је да би тр</w:t>
      </w:r>
      <w:r>
        <w:rPr>
          <w:color w:val="000000"/>
        </w:rPr>
        <w:t>ошкови за јавни сектор били виши због изостанка усклађеног деловања.</w:t>
      </w:r>
    </w:p>
    <w:p w:rsidR="00D93765" w:rsidRDefault="002B3BF6">
      <w:pPr>
        <w:spacing w:after="150"/>
      </w:pPr>
      <w:r>
        <w:rPr>
          <w:color w:val="000000"/>
        </w:rPr>
        <w:t>Борба против прања новца и финансирања тероризма чврсто би се на тај начин утврдила као релевантно питање јавне политике које се, у контексту планског система, решава кроз документа јавне</w:t>
      </w:r>
      <w:r>
        <w:rPr>
          <w:color w:val="000000"/>
        </w:rPr>
        <w:t xml:space="preserve"> политике посебних органа. Међутим, на борбу против прања новца и финансирања тероризма све више се гледа као на питање које треба да се решава у партнерству између јавног </w:t>
      </w:r>
      <w:r>
        <w:rPr>
          <w:b/>
          <w:color w:val="000000"/>
        </w:rPr>
        <w:t>и приватног</w:t>
      </w:r>
      <w:r>
        <w:rPr>
          <w:color w:val="000000"/>
        </w:rPr>
        <w:t xml:space="preserve"> сектора, при чему организације цивилног друштва такође имају одговарајућ</w:t>
      </w:r>
      <w:r>
        <w:rPr>
          <w:color w:val="000000"/>
        </w:rPr>
        <w:t>у улогу. Ризици који су идентификовани у претходном делу ове стратегије и ефекти које они имају јесу озбиљни, негативно и несразмерно утичу на рањиве делове друштва што све узрокује знатне трошкове за јавни и приватни сектор. Отуда не би било исправно реша</w:t>
      </w:r>
      <w:r>
        <w:rPr>
          <w:color w:val="000000"/>
        </w:rPr>
        <w:t>вати их без јасне стратешке визије коју Република Србија треба да има у овој области.</w:t>
      </w:r>
    </w:p>
    <w:p w:rsidR="00D93765" w:rsidRDefault="002B3BF6">
      <w:pPr>
        <w:spacing w:after="150"/>
      </w:pPr>
      <w:r>
        <w:rPr>
          <w:b/>
          <w:color w:val="000000"/>
        </w:rPr>
        <w:t>Опција 3</w:t>
      </w:r>
      <w:r>
        <w:rPr>
          <w:color w:val="000000"/>
        </w:rPr>
        <w:t>: Донети јединствени међу секторски документ јавне политике. Тај документ ће захтевати дуже времена за доношење, али ће пуни ефекти тих мера бити обезбеђени.</w:t>
      </w:r>
    </w:p>
    <w:p w:rsidR="00D93765" w:rsidRDefault="002B3BF6">
      <w:pPr>
        <w:spacing w:after="150"/>
      </w:pPr>
      <w:r>
        <w:rPr>
          <w:color w:val="000000"/>
        </w:rPr>
        <w:t>Једи</w:t>
      </w:r>
      <w:r>
        <w:rPr>
          <w:color w:val="000000"/>
        </w:rPr>
        <w:t>нствени међу секторски документ јавне политике у коме се предвиђају проактивније мере које су осмишљене на бази уочених ризика од прања новца и финансирања тероризма у Републици Србији, а са циљем њиховог смањења. Спровођењем тих мера ојачаће се делотворно</w:t>
      </w:r>
      <w:r>
        <w:rPr>
          <w:color w:val="000000"/>
        </w:rPr>
        <w:t>ст система за борбу против прања новца и финансирања тероризма у Републици Србији и делотворније користити ресурси јавног и приватног сектора. Корист по друштво ће бити видљива, и надилази незнатне трошкове мера које се углавном односе на унапређење делотв</w:t>
      </w:r>
      <w:r>
        <w:rPr>
          <w:color w:val="000000"/>
        </w:rPr>
        <w:t>орности.</w:t>
      </w:r>
    </w:p>
    <w:p w:rsidR="00D93765" w:rsidRDefault="002B3BF6">
      <w:pPr>
        <w:spacing w:after="150"/>
      </w:pPr>
      <w:r>
        <w:rPr>
          <w:color w:val="000000"/>
        </w:rPr>
        <w:t>У односу на Опцију 2, Опција 3 не подразумева знатније додатне трошкове будући да би мере вероватно биле сличне. Ипак, тиме што ће се обезбедити да се активности у борби против прања новца и финансирања тероризма у Републици Србији одвијају у скла</w:t>
      </w:r>
      <w:r>
        <w:rPr>
          <w:color w:val="000000"/>
        </w:rPr>
        <w:t>ду са општим и посебним циљевима јединственог међу секторског документа јавне политике, евентуални трошкови ће се директно мерити у односу на исте циљеве. Као и у случају докумената јавне политике у оквиру Опције 2, сви субјекти у систему борбе против прањ</w:t>
      </w:r>
      <w:r>
        <w:rPr>
          <w:color w:val="000000"/>
        </w:rPr>
        <w:t>а новца и финансирања тероризма, укључујући и институције приватног сектора и цивилно друштво, могу уподобљавати своје активности у односу на јединствени међу секторски документ.</w:t>
      </w:r>
    </w:p>
    <w:p w:rsidR="00D93765" w:rsidRDefault="002B3BF6">
      <w:pPr>
        <w:spacing w:after="150"/>
      </w:pPr>
      <w:r>
        <w:rPr>
          <w:color w:val="000000"/>
        </w:rPr>
        <w:lastRenderedPageBreak/>
        <w:t>Усвајањем јединственог међу секторског документа јавне политике такође се доп</w:t>
      </w:r>
      <w:r>
        <w:rPr>
          <w:color w:val="000000"/>
        </w:rPr>
        <w:t xml:space="preserve">риноси међународном угледу Републике Србије. Иако се ради о прилично неопипљивом доприносу, тиме се шаље јасна порука међународним партнерима да Република Србија има приступ борби против прања новца и финансирања тероризма на националном нивоу и да се тај </w:t>
      </w:r>
      <w:r>
        <w:rPr>
          <w:color w:val="000000"/>
        </w:rPr>
        <w:t>проблем решава на највишем нивоу.</w:t>
      </w:r>
    </w:p>
    <w:p w:rsidR="00D93765" w:rsidRDefault="002B3BF6">
      <w:pPr>
        <w:spacing w:after="150"/>
      </w:pPr>
      <w:r>
        <w:rPr>
          <w:color w:val="000000"/>
        </w:rPr>
        <w:t>Постојање једног посебног и јединственог међу секторског документа јавне политике представља доказ да држава приступа овом питању у складу са уоченим и процењеним ризицима и у координацији свих релевантних институција, као</w:t>
      </w:r>
      <w:r>
        <w:rPr>
          <w:color w:val="000000"/>
        </w:rPr>
        <w:t xml:space="preserve"> и постојања значајног опредељења на високом политичком нивоу за решавање ових питања, што се очекује од држава које су посвећене глобалној борби против прања новца и финансирања тероризма.</w:t>
      </w:r>
    </w:p>
    <w:p w:rsidR="00D93765" w:rsidRDefault="002B3BF6">
      <w:pPr>
        <w:spacing w:after="120"/>
        <w:jc w:val="center"/>
      </w:pPr>
      <w:r>
        <w:rPr>
          <w:b/>
          <w:color w:val="000000"/>
        </w:rPr>
        <w:t>Избор оптималне опције</w:t>
      </w:r>
    </w:p>
    <w:p w:rsidR="00D93765" w:rsidRDefault="002B3BF6">
      <w:pPr>
        <w:spacing w:after="150"/>
      </w:pPr>
      <w:r>
        <w:rPr>
          <w:color w:val="000000"/>
        </w:rPr>
        <w:t>У оквиру консултативног процеса и експертск</w:t>
      </w:r>
      <w:r>
        <w:rPr>
          <w:color w:val="000000"/>
        </w:rPr>
        <w:t>е процене, утврђено је да је најоптималније определити се за Опцију 3, тј. донети јединствени међу секторски документ јавне политике, односно међу секторску стратегију.</w:t>
      </w:r>
    </w:p>
    <w:p w:rsidR="00D93765" w:rsidRDefault="002B3BF6">
      <w:pPr>
        <w:spacing w:after="120"/>
        <w:jc w:val="center"/>
      </w:pPr>
      <w:r>
        <w:rPr>
          <w:b/>
          <w:color w:val="000000"/>
        </w:rPr>
        <w:t>Мере за остваривање циља и анализа њихових ефеката</w:t>
      </w:r>
    </w:p>
    <w:p w:rsidR="00D93765" w:rsidRDefault="002B3BF6">
      <w:pPr>
        <w:spacing w:after="150"/>
      </w:pPr>
      <w:r>
        <w:rPr>
          <w:color w:val="000000"/>
        </w:rPr>
        <w:t xml:space="preserve">У наставку се наводе мере којима се </w:t>
      </w:r>
      <w:r>
        <w:rPr>
          <w:color w:val="000000"/>
        </w:rPr>
        <w:t>постижу утврђени посебни циљеви Стратегије.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128"/>
      </w:tblGrid>
      <w:tr w:rsidR="00D93765">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Посебни циљ 1:</w:t>
            </w:r>
            <w:r>
              <w:rPr>
                <w:color w:val="000000"/>
              </w:rPr>
              <w:t xml:space="preserve"> Смањивати ризике од прања новца, финансирања тероризма и ширења оружја за масовно уништење кроз континуирано унапређење стратешког, законодавног и институционалног оквира, координацију и сарадњу св</w:t>
            </w:r>
            <w:r>
              <w:rPr>
                <w:color w:val="000000"/>
              </w:rPr>
              <w:t>их учесника у систему борбе против прања новца и финансирања тероризма и међународну сарадњу</w:t>
            </w:r>
          </w:p>
        </w:tc>
      </w:tr>
    </w:tbl>
    <w:p w:rsidR="00D93765" w:rsidRDefault="002B3BF6">
      <w:pPr>
        <w:spacing w:after="150"/>
      </w:pPr>
      <w:r>
        <w:rPr>
          <w:b/>
          <w:color w:val="000000"/>
        </w:rPr>
        <w:t>Мера 1.1:</w:t>
      </w:r>
      <w:r>
        <w:rPr>
          <w:color w:val="000000"/>
        </w:rPr>
        <w:t xml:space="preserve"> Одржавање и унапређење свеобухватног разумевања ризика од прања новца и финансирања тероризма у Републици Србији;</w:t>
      </w:r>
    </w:p>
    <w:p w:rsidR="00D93765" w:rsidRDefault="002B3BF6">
      <w:pPr>
        <w:spacing w:after="150"/>
      </w:pPr>
      <w:r>
        <w:rPr>
          <w:b/>
          <w:color w:val="000000"/>
        </w:rPr>
        <w:t>Мера 1.2:</w:t>
      </w:r>
      <w:r>
        <w:rPr>
          <w:color w:val="000000"/>
        </w:rPr>
        <w:t xml:space="preserve"> Смањивање препознатих ризика</w:t>
      </w:r>
      <w:r>
        <w:rPr>
          <w:color w:val="000000"/>
        </w:rPr>
        <w:t xml:space="preserve"> и континуирано препознавање нових претњи и рањивости;</w:t>
      </w:r>
    </w:p>
    <w:p w:rsidR="00D93765" w:rsidRDefault="002B3BF6">
      <w:pPr>
        <w:spacing w:after="150"/>
      </w:pPr>
      <w:r>
        <w:rPr>
          <w:b/>
          <w:color w:val="000000"/>
        </w:rPr>
        <w:t>Мера 1.3:</w:t>
      </w:r>
      <w:r>
        <w:rPr>
          <w:color w:val="000000"/>
        </w:rPr>
        <w:t xml:space="preserve"> Разрађивање механизама координације и сарадње између органа надлежних за надзор, финансијско обавештајне послове, истраге, поступке за прање новца и финансирање тероризма и одузимање имовине </w:t>
      </w:r>
      <w:r>
        <w:rPr>
          <w:color w:val="000000"/>
        </w:rPr>
        <w:t>и унапређење међународне сарадње;</w:t>
      </w:r>
    </w:p>
    <w:p w:rsidR="00D93765" w:rsidRDefault="002B3BF6">
      <w:pPr>
        <w:spacing w:after="150"/>
      </w:pPr>
      <w:r>
        <w:rPr>
          <w:b/>
          <w:color w:val="000000"/>
        </w:rPr>
        <w:t>Мера 1.4:</w:t>
      </w:r>
      <w:r>
        <w:rPr>
          <w:color w:val="000000"/>
        </w:rPr>
        <w:t xml:space="preserve"> Обезбеђење усклађености законодавних и институционалних механизама у области борбе против прања новца и финансирања тероризма са међународним стандардима.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128"/>
      </w:tblGrid>
      <w:tr w:rsidR="00D93765">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Посебни циљ 2:</w:t>
            </w:r>
            <w:r>
              <w:rPr>
                <w:color w:val="000000"/>
              </w:rPr>
              <w:t xml:space="preserve"> Спречити уношење у финансијски и нефинанси</w:t>
            </w:r>
            <w:r>
              <w:rPr>
                <w:color w:val="000000"/>
              </w:rPr>
              <w:t xml:space="preserve">јски систем имовине за коју се сумња да је стечена кривичним делом или која је намењена финансирању тероризма или ширењу оружја за масовно уништење, односно унапредити откривање такве имовине уколико је већ у </w:t>
            </w:r>
            <w:r>
              <w:rPr>
                <w:color w:val="000000"/>
              </w:rPr>
              <w:lastRenderedPageBreak/>
              <w:t>систему</w:t>
            </w:r>
          </w:p>
        </w:tc>
      </w:tr>
    </w:tbl>
    <w:p w:rsidR="00D93765" w:rsidRDefault="002B3BF6">
      <w:pPr>
        <w:spacing w:after="150"/>
      </w:pPr>
      <w:r>
        <w:rPr>
          <w:b/>
          <w:color w:val="000000"/>
        </w:rPr>
        <w:lastRenderedPageBreak/>
        <w:t>Мера 2.1:</w:t>
      </w:r>
      <w:r>
        <w:rPr>
          <w:color w:val="000000"/>
        </w:rPr>
        <w:t xml:space="preserve"> Унапређење ефикасности праћења и квалитета пријава сумњивих активности које достављају обвезници;</w:t>
      </w:r>
    </w:p>
    <w:p w:rsidR="00D93765" w:rsidRDefault="002B3BF6">
      <w:pPr>
        <w:spacing w:after="150"/>
      </w:pPr>
      <w:r>
        <w:rPr>
          <w:b/>
          <w:color w:val="000000"/>
        </w:rPr>
        <w:t>Мера 2.2:</w:t>
      </w:r>
      <w:r>
        <w:rPr>
          <w:color w:val="000000"/>
        </w:rPr>
        <w:t xml:space="preserve"> Спречавање злоупотребе финансијског и нефинансијског сектора за сврхе прања новца, финансирања тероризма и ширења оружја за масовно уништење кроз м</w:t>
      </w:r>
      <w:r>
        <w:rPr>
          <w:color w:val="000000"/>
        </w:rPr>
        <w:t>ере познавања и праћења странке код обвезника;</w:t>
      </w:r>
    </w:p>
    <w:p w:rsidR="00D93765" w:rsidRDefault="002B3BF6">
      <w:pPr>
        <w:spacing w:after="150"/>
      </w:pPr>
      <w:r>
        <w:rPr>
          <w:b/>
          <w:color w:val="000000"/>
        </w:rPr>
        <w:t>Мера 2.3:</w:t>
      </w:r>
      <w:r>
        <w:rPr>
          <w:color w:val="000000"/>
        </w:rPr>
        <w:t xml:space="preserve"> Унапређење рада надзорних органа по Закону о спречавању прања новца и финансирања тероризма у складу са ризицима утврђеним у националној процени ризика.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128"/>
      </w:tblGrid>
      <w:tr w:rsidR="00D93765">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Посебни циљ 3:</w:t>
            </w:r>
            <w:r>
              <w:rPr>
                <w:color w:val="000000"/>
              </w:rPr>
              <w:t xml:space="preserve"> Eфикасно и делотворно кажњавати</w:t>
            </w:r>
            <w:r>
              <w:rPr>
                <w:color w:val="000000"/>
              </w:rPr>
              <w:t xml:space="preserve"> учиниоце кривичног дела прање новца и одузимати незаконито стечену имовину.</w:t>
            </w:r>
          </w:p>
        </w:tc>
      </w:tr>
    </w:tbl>
    <w:p w:rsidR="00D93765" w:rsidRDefault="002B3BF6">
      <w:pPr>
        <w:spacing w:after="150"/>
      </w:pPr>
      <w:r>
        <w:rPr>
          <w:b/>
          <w:color w:val="000000"/>
        </w:rPr>
        <w:t>Мера 3.1:</w:t>
      </w:r>
      <w:r>
        <w:rPr>
          <w:color w:val="000000"/>
        </w:rPr>
        <w:t xml:space="preserve"> Унапређење делотворности државних органа надлежних за откривање, кривично гоњење и суђење за кривично дело прање новца у складу са резултатима процене ризика и препорук</w:t>
      </w:r>
      <w:r>
        <w:rPr>
          <w:color w:val="000000"/>
        </w:rPr>
        <w:t>ама Манивала у процесу евалуације Републике Србије;</w:t>
      </w:r>
    </w:p>
    <w:p w:rsidR="00D93765" w:rsidRDefault="002B3BF6">
      <w:pPr>
        <w:spacing w:after="150"/>
      </w:pPr>
      <w:r>
        <w:rPr>
          <w:b/>
          <w:color w:val="000000"/>
        </w:rPr>
        <w:t>Мера 3.2:</w:t>
      </w:r>
      <w:r>
        <w:rPr>
          <w:color w:val="000000"/>
        </w:rPr>
        <w:t xml:space="preserve"> Изрицање делотворних и одвраћајућих кривичних санкција;</w:t>
      </w:r>
    </w:p>
    <w:p w:rsidR="00D93765" w:rsidRDefault="002B3BF6">
      <w:pPr>
        <w:spacing w:after="150"/>
      </w:pPr>
      <w:r>
        <w:rPr>
          <w:b/>
          <w:color w:val="000000"/>
        </w:rPr>
        <w:t>Мера 3.3:</w:t>
      </w:r>
      <w:r>
        <w:rPr>
          <w:color w:val="000000"/>
        </w:rPr>
        <w:t xml:space="preserve"> Ефективно одузимање незаконито стечене имовине.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128"/>
      </w:tblGrid>
      <w:tr w:rsidR="00D93765">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Посебни циљ 4:</w:t>
            </w:r>
            <w:r>
              <w:rPr>
                <w:color w:val="000000"/>
              </w:rPr>
              <w:t xml:space="preserve"> Уочавати и отклањати претње од финансирања тероризма и кажњавати </w:t>
            </w:r>
            <w:r>
              <w:rPr>
                <w:color w:val="000000"/>
              </w:rPr>
              <w:t>извршиоце кривичног дела финансирања тероризма</w:t>
            </w:r>
          </w:p>
        </w:tc>
      </w:tr>
    </w:tbl>
    <w:p w:rsidR="00D93765" w:rsidRDefault="002B3BF6">
      <w:pPr>
        <w:spacing w:after="150"/>
      </w:pPr>
      <w:r>
        <w:rPr>
          <w:b/>
          <w:color w:val="000000"/>
        </w:rPr>
        <w:t>Мера 4.1:</w:t>
      </w:r>
      <w:r>
        <w:rPr>
          <w:color w:val="000000"/>
        </w:rPr>
        <w:t xml:space="preserve"> Обезбеђење одрживости система истраживања и кривичног гоњења у случајевима финансирања тероризма;</w:t>
      </w:r>
    </w:p>
    <w:p w:rsidR="00D93765" w:rsidRDefault="002B3BF6">
      <w:pPr>
        <w:spacing w:after="150"/>
      </w:pPr>
      <w:r>
        <w:rPr>
          <w:b/>
          <w:color w:val="000000"/>
        </w:rPr>
        <w:t>Мера 4.2:</w:t>
      </w:r>
      <w:r>
        <w:rPr>
          <w:color w:val="000000"/>
        </w:rPr>
        <w:t xml:space="preserve"> Обезбеђење ефикасности спровођења активности на праћењу преко граничних ризика за финансир</w:t>
      </w:r>
      <w:r>
        <w:rPr>
          <w:color w:val="000000"/>
        </w:rPr>
        <w:t>ање тероризма;</w:t>
      </w:r>
    </w:p>
    <w:p w:rsidR="00D93765" w:rsidRDefault="002B3BF6">
      <w:pPr>
        <w:spacing w:after="150"/>
      </w:pPr>
      <w:r>
        <w:rPr>
          <w:b/>
          <w:color w:val="000000"/>
        </w:rPr>
        <w:t>Мера 4.3:</w:t>
      </w:r>
      <w:r>
        <w:rPr>
          <w:color w:val="000000"/>
        </w:rPr>
        <w:t xml:space="preserve"> Унапређење оквира за спречавање злоупотребе непрофитног сектора у сврхе финансирања тероризма кроз активну сарадњу између јавног и непрофитног сектора;</w:t>
      </w:r>
    </w:p>
    <w:p w:rsidR="00D93765" w:rsidRDefault="002B3BF6">
      <w:pPr>
        <w:spacing w:after="150"/>
      </w:pPr>
      <w:r>
        <w:rPr>
          <w:b/>
          <w:color w:val="000000"/>
        </w:rPr>
        <w:t>Мера 4.4:</w:t>
      </w:r>
      <w:r>
        <w:rPr>
          <w:color w:val="000000"/>
        </w:rPr>
        <w:t xml:space="preserve"> Унапређење и ефикасна примена нормативног оквира који се односи на сп</w:t>
      </w:r>
      <w:r>
        <w:rPr>
          <w:color w:val="000000"/>
        </w:rPr>
        <w:t>речавање финансирања тероризма.</w:t>
      </w:r>
    </w:p>
    <w:p w:rsidR="00D93765" w:rsidRDefault="002B3BF6">
      <w:pPr>
        <w:spacing w:after="150"/>
      </w:pPr>
      <w:r>
        <w:rPr>
          <w:b/>
          <w:color w:val="000000"/>
        </w:rPr>
        <w:t>Ефекти мера.</w:t>
      </w:r>
      <w:r>
        <w:rPr>
          <w:color w:val="000000"/>
        </w:rPr>
        <w:t xml:space="preserve"> Остваривањем напред наведених циљева, тежи се постизању следећих жељених стања:</w:t>
      </w:r>
    </w:p>
    <w:p w:rsidR="00D93765" w:rsidRDefault="002B3BF6">
      <w:pPr>
        <w:spacing w:after="150"/>
      </w:pPr>
      <w:r>
        <w:rPr>
          <w:color w:val="000000"/>
        </w:rPr>
        <w:t xml:space="preserve">1. Добро разумевање ризика омогућиће надлежним државним органима и другим учесницима у систему да утврђују приоритете у свом раду, </w:t>
      </w:r>
      <w:r>
        <w:rPr>
          <w:color w:val="000000"/>
        </w:rPr>
        <w:t>укључујући и истраге и контролу примене прописа, водећи рачуна о најважнијим претњама по систем и његовим слабим тачкама. Обвезници и надзорни органи ће помоћу квалитетних анализа ризика сачињавати сопствене анализе и утврђивати приоритете у свом раду и ко</w:t>
      </w:r>
      <w:r>
        <w:rPr>
          <w:color w:val="000000"/>
        </w:rPr>
        <w:t>нтролама имајући у виду процене ризика. Те ризике ће разумети сви учесници у систему и шира јавност;</w:t>
      </w:r>
    </w:p>
    <w:p w:rsidR="00D93765" w:rsidRDefault="002B3BF6">
      <w:pPr>
        <w:spacing w:after="150"/>
      </w:pPr>
      <w:r>
        <w:rPr>
          <w:color w:val="000000"/>
        </w:rPr>
        <w:lastRenderedPageBreak/>
        <w:t>2. Делотворнији рад довешће до повећања броја успешно решених случајева на којима је било ангажовано више различитих државних органа и допринети бољем разу</w:t>
      </w:r>
      <w:r>
        <w:rPr>
          <w:color w:val="000000"/>
        </w:rPr>
        <w:t>мевању ризика;</w:t>
      </w:r>
    </w:p>
    <w:p w:rsidR="00D93765" w:rsidRDefault="002B3BF6">
      <w:pPr>
        <w:spacing w:after="150"/>
      </w:pPr>
      <w:r>
        <w:rPr>
          <w:color w:val="000000"/>
        </w:rPr>
        <w:t xml:space="preserve">3. Бољи квалитет извештаја о сумњивим активностима, које доставља приватни сектор Управи за спречавање прања новца, допринеће квалитету извештаја које сачињавају Управа за спречавање прања новца и други надлежни органи, нарочито у областима </w:t>
      </w:r>
      <w:r>
        <w:rPr>
          <w:color w:val="000000"/>
        </w:rPr>
        <w:t>у којима је утврђен висок степен ризика;</w:t>
      </w:r>
    </w:p>
    <w:p w:rsidR="00D93765" w:rsidRDefault="002B3BF6">
      <w:pPr>
        <w:spacing w:after="150"/>
      </w:pPr>
      <w:r>
        <w:rPr>
          <w:color w:val="000000"/>
        </w:rPr>
        <w:t>4. Извршиоци кривичних дела ће се ефикасно спречавати у покушају злоупотребе финансијског и других сектора, али тако да се у најмањој могућој мери негативно утиче на пословање и на доступност услуга финансијског и д</w:t>
      </w:r>
      <w:r>
        <w:rPr>
          <w:color w:val="000000"/>
        </w:rPr>
        <w:t>ругих сектора корисницима. Органи који учествују у истрагама моћи ће брзо да дођу до информација које прикупљају обвезници у оквиру радњи и мера познавања и праћења странке. Надзорни органи ће омогућавати стицање власништва искључиво у складу са стандардом</w:t>
      </w:r>
      <w:r>
        <w:rPr>
          <w:color w:val="000000"/>
        </w:rPr>
        <w:t xml:space="preserve"> стручности и подобности (енгл. </w:t>
      </w:r>
      <w:r>
        <w:rPr>
          <w:i/>
          <w:color w:val="000000"/>
        </w:rPr>
        <w:t>„fit and proper”</w:t>
      </w:r>
      <w:r>
        <w:rPr>
          <w:color w:val="000000"/>
        </w:rPr>
        <w:t>);</w:t>
      </w:r>
    </w:p>
    <w:p w:rsidR="00D93765" w:rsidRDefault="002B3BF6">
      <w:pPr>
        <w:spacing w:after="150"/>
      </w:pPr>
      <w:r>
        <w:rPr>
          <w:color w:val="000000"/>
        </w:rPr>
        <w:t xml:space="preserve">5. Надзорни органи из Закона о спречавању прања новца и финансирања тероризма вршиће надзор, праћење и регулисање рада финансијских институција и одређених правних и физичких лица ван финансијског сектора </w:t>
      </w:r>
      <w:r>
        <w:rPr>
          <w:color w:val="000000"/>
        </w:rPr>
        <w:t>сразмерно утврђеним ризицима за сваку делатност;</w:t>
      </w:r>
    </w:p>
    <w:p w:rsidR="00D93765" w:rsidRDefault="002B3BF6">
      <w:pPr>
        <w:spacing w:after="150"/>
      </w:pPr>
      <w:r>
        <w:rPr>
          <w:color w:val="000000"/>
        </w:rPr>
        <w:t>6. Унапредиће се квалитет информација и учесталост њихове размене. Случајеви прања новца и финансирања тероризма ће се откривати делотворније и ефикасније. То ће помоћи тужиоцима у утврђивању постојања елеме</w:t>
      </w:r>
      <w:r>
        <w:rPr>
          <w:color w:val="000000"/>
        </w:rPr>
        <w:t>ната кривичног дела и обезбедити им доказе потребне за успешно кривично гоњење;</w:t>
      </w:r>
    </w:p>
    <w:p w:rsidR="00D93765" w:rsidRDefault="002B3BF6">
      <w:pPr>
        <w:spacing w:after="150"/>
      </w:pPr>
      <w:r>
        <w:rPr>
          <w:color w:val="000000"/>
        </w:rPr>
        <w:t>7. Успешно ће се решити већи број случајева прања новца, посебно и финансирања тероризма и обезбедити да се имовина стечена кривичним делом или намењена финансирању тероризма о</w:t>
      </w:r>
      <w:r>
        <w:rPr>
          <w:color w:val="000000"/>
        </w:rPr>
        <w:t>дузима;</w:t>
      </w:r>
    </w:p>
    <w:p w:rsidR="00D93765" w:rsidRDefault="002B3BF6">
      <w:pPr>
        <w:spacing w:after="150"/>
      </w:pPr>
      <w:r>
        <w:rPr>
          <w:color w:val="000000"/>
        </w:rPr>
        <w:t>8. Унапредиће се брзина и учесталост размене информација и квалитет анализа у Управи за спречавање прања новца из којих ће други надлежни органи и органи страних држава моћи извлачити корисне информације за поступке из њихове надлежности;</w:t>
      </w:r>
    </w:p>
    <w:p w:rsidR="00D93765" w:rsidRDefault="002B3BF6">
      <w:pPr>
        <w:spacing w:after="150"/>
      </w:pPr>
      <w:r>
        <w:rPr>
          <w:color w:val="000000"/>
        </w:rPr>
        <w:t>9. Унапре</w:t>
      </w:r>
      <w:r>
        <w:rPr>
          <w:color w:val="000000"/>
        </w:rPr>
        <w:t>ђено статистичко праћење и мерење одређених елемената у сарадњи и размени информација омогућиће боље разумевање квалитета и трендова у сарадњи и одговарајуће кориговање механизама сарадње;</w:t>
      </w:r>
    </w:p>
    <w:p w:rsidR="00D93765" w:rsidRDefault="002B3BF6">
      <w:pPr>
        <w:spacing w:after="150"/>
      </w:pPr>
      <w:r>
        <w:rPr>
          <w:color w:val="000000"/>
        </w:rPr>
        <w:t xml:space="preserve">10. Учесници у систему ће користити стечена знања и вештине у циљу </w:t>
      </w:r>
      <w:r>
        <w:rPr>
          <w:color w:val="000000"/>
        </w:rPr>
        <w:t>делотворног и ефикасног ангажовања у превентивном и репресивном делу система за борбу против прања новца и финансирања тероризма;</w:t>
      </w:r>
    </w:p>
    <w:p w:rsidR="00D93765" w:rsidRDefault="002B3BF6">
      <w:pPr>
        <w:spacing w:after="150"/>
      </w:pPr>
      <w:r>
        <w:rPr>
          <w:color w:val="000000"/>
        </w:rPr>
        <w:t>11. Активна сарадња јавног и приватног сектора у реализацији стратешких циљева и заштити финансијског и других сектора од прет</w:t>
      </w:r>
      <w:r>
        <w:rPr>
          <w:color w:val="000000"/>
        </w:rPr>
        <w:t>њи од прања новца и финансирања тероризма развијаће се и унапређивати;</w:t>
      </w:r>
    </w:p>
    <w:p w:rsidR="00D93765" w:rsidRDefault="002B3BF6">
      <w:pPr>
        <w:spacing w:after="150"/>
      </w:pPr>
      <w:r>
        <w:rPr>
          <w:color w:val="000000"/>
        </w:rPr>
        <w:lastRenderedPageBreak/>
        <w:t>12. Унапредиће се рад са непрофитним сектором ради заштите тог сектора од могућности злоупотребе за финансирање тероризма.</w:t>
      </w:r>
    </w:p>
    <w:p w:rsidR="00D93765" w:rsidRDefault="002B3BF6">
      <w:pPr>
        <w:spacing w:after="120"/>
        <w:jc w:val="center"/>
      </w:pPr>
      <w:r>
        <w:rPr>
          <w:b/>
          <w:color w:val="000000"/>
        </w:rPr>
        <w:t xml:space="preserve">Механизам за спровођење Стратегије и начин извештавања о </w:t>
      </w:r>
      <w:r>
        <w:rPr>
          <w:b/>
          <w:color w:val="000000"/>
        </w:rPr>
        <w:t>резултатима спровођења</w:t>
      </w:r>
    </w:p>
    <w:p w:rsidR="00D93765" w:rsidRDefault="002B3BF6">
      <w:pPr>
        <w:spacing w:after="150"/>
      </w:pPr>
      <w:r>
        <w:rPr>
          <w:b/>
          <w:color w:val="000000"/>
        </w:rPr>
        <w:t>Акциони план за спровођење Стратегије за борбу против прања новца и финансирања тероризма за период 2020–2024. године (2020–2022)</w:t>
      </w:r>
      <w:r>
        <w:rPr>
          <w:color w:val="000000"/>
        </w:rPr>
        <w:t xml:space="preserve"> – у даљем тексту: Акциони план. Циљеви Стратегије разрађени су кроз мере и активности садржане у Акцион</w:t>
      </w:r>
      <w:r>
        <w:rPr>
          <w:color w:val="000000"/>
        </w:rPr>
        <w:t>ом плану који се доноси на три године (2020–2022) и Акциони план чини саставни део Стратегије.</w:t>
      </w:r>
    </w:p>
    <w:p w:rsidR="00D93765" w:rsidRDefault="002B3BF6">
      <w:pPr>
        <w:spacing w:after="150"/>
      </w:pPr>
      <w:r>
        <w:rPr>
          <w:color w:val="000000"/>
        </w:rPr>
        <w:t>Два су разлога за доношење Акционог плана на три године, а не на свих пет година важења Стратегије.</w:t>
      </w:r>
    </w:p>
    <w:p w:rsidR="00D93765" w:rsidRDefault="002B3BF6">
      <w:pPr>
        <w:spacing w:after="150"/>
      </w:pPr>
      <w:r>
        <w:rPr>
          <w:color w:val="000000"/>
        </w:rPr>
        <w:t>Први разлог је то што, по правилу, закључци националне процен</w:t>
      </w:r>
      <w:r>
        <w:rPr>
          <w:color w:val="000000"/>
        </w:rPr>
        <w:t>е ризика треба у примереној форми да се унесу у Стратегију и Акциони план. С обзиром на то да се, у складу са Законом о спречавању прања новца и финансирања тероризма, национална процена ризика спроводи једанпут у три године, а да су актуелне Процена ризик</w:t>
      </w:r>
      <w:r>
        <w:rPr>
          <w:color w:val="000000"/>
        </w:rPr>
        <w:t>а од прања новца и Процена ризика од финансирања тероризма израђене 2018. године, то значи да нови извештај о националној процени ризика треба да буде усвојен половином 2021. године и да се, потом, такво ажурирано разумевање ризика унесе у Стратегију и Акц</w:t>
      </w:r>
      <w:r>
        <w:rPr>
          <w:color w:val="000000"/>
        </w:rPr>
        <w:t>иони план.</w:t>
      </w:r>
    </w:p>
    <w:p w:rsidR="00D93765" w:rsidRDefault="002B3BF6">
      <w:pPr>
        <w:spacing w:after="150"/>
      </w:pPr>
      <w:r>
        <w:rPr>
          <w:color w:val="000000"/>
        </w:rPr>
        <w:t>Други разлог је то што се циклус праћења спровођења препорука Манивала, према правилима, окончава по истеку пете године од усвајања извештаја Манивала. У контексту Републике Србије, Манивал је извештај о евалуацији усвојио 2016. године што значи</w:t>
      </w:r>
      <w:r>
        <w:rPr>
          <w:color w:val="000000"/>
        </w:rPr>
        <w:t xml:space="preserve"> да би се 2021. или 2022. године, у зависности од интерних могућности и планова Манивала, могло очекивати да у Републику Србију буде упућена мисија која ће констатовати у којој мери се остварују препорука Манивала на терену, а посебно када је реч о аспекти</w:t>
      </w:r>
      <w:r>
        <w:rPr>
          <w:color w:val="000000"/>
        </w:rPr>
        <w:t>ма делотворности. Закључке те мисије треба имати у виду у контексту ажурирања Акционог плана уз Стратегију.</w:t>
      </w:r>
    </w:p>
    <w:p w:rsidR="00D93765" w:rsidRDefault="002B3BF6">
      <w:pPr>
        <w:spacing w:after="150"/>
      </w:pPr>
      <w:r>
        <w:rPr>
          <w:b/>
          <w:color w:val="000000"/>
        </w:rPr>
        <w:t>Праћење спровођења Стратегије и Акционог плана.</w:t>
      </w:r>
      <w:r>
        <w:rPr>
          <w:color w:val="000000"/>
        </w:rPr>
        <w:t xml:space="preserve"> Влада је 12. јула 2018. године донела Одлуку о образовању </w:t>
      </w:r>
      <w:r>
        <w:rPr>
          <w:b/>
          <w:color w:val="000000"/>
        </w:rPr>
        <w:t>Координационог тела за спречавање прања но</w:t>
      </w:r>
      <w:r>
        <w:rPr>
          <w:b/>
          <w:color w:val="000000"/>
        </w:rPr>
        <w:t>вца и финансирања тероризма</w:t>
      </w:r>
      <w:r>
        <w:rPr>
          <w:color w:val="000000"/>
        </w:rPr>
        <w:t xml:space="preserve"> („Службени гласник РС”, бр. 54/18 и 84/19)</w:t>
      </w:r>
      <w:r>
        <w:rPr>
          <w:color w:val="000000"/>
          <w:vertAlign w:val="superscript"/>
        </w:rPr>
        <w:t>27</w:t>
      </w:r>
      <w:r>
        <w:rPr>
          <w:color w:val="000000"/>
        </w:rPr>
        <w:t>.</w:t>
      </w:r>
    </w:p>
    <w:p w:rsidR="00D93765" w:rsidRDefault="002B3BF6">
      <w:pPr>
        <w:spacing w:after="150"/>
      </w:pPr>
      <w:r>
        <w:rPr>
          <w:color w:val="000000"/>
        </w:rPr>
        <w:t>Задаци Координационог тела су:</w:t>
      </w:r>
    </w:p>
    <w:p w:rsidR="00D93765" w:rsidRDefault="002B3BF6">
      <w:pPr>
        <w:spacing w:after="150"/>
      </w:pPr>
      <w:r>
        <w:rPr>
          <w:color w:val="000000"/>
        </w:rPr>
        <w:t>1) анализа најзначајнијих питања за функционисање система за борбу против прања новца, финансирања тероризма и финансирања ширења оружја за масовно уни</w:t>
      </w:r>
      <w:r>
        <w:rPr>
          <w:color w:val="000000"/>
        </w:rPr>
        <w:t>штење, координирање и предлагање мера надлежним органима за унапређење тог система;</w:t>
      </w:r>
    </w:p>
    <w:p w:rsidR="00D93765" w:rsidRDefault="002B3BF6">
      <w:pPr>
        <w:spacing w:after="150"/>
      </w:pPr>
      <w:r>
        <w:rPr>
          <w:color w:val="000000"/>
        </w:rPr>
        <w:lastRenderedPageBreak/>
        <w:t>2) утврђивање методологије и спровођење националне процене ризика од прања новца и финансирања тероризма и да у примереној форми доставља делове националне процене ризика с</w:t>
      </w:r>
      <w:r>
        <w:rPr>
          <w:color w:val="000000"/>
        </w:rPr>
        <w:t>вим учесницима у систему;</w:t>
      </w:r>
    </w:p>
    <w:p w:rsidR="00D93765" w:rsidRDefault="002B3BF6">
      <w:pPr>
        <w:spacing w:after="150"/>
      </w:pPr>
      <w:r>
        <w:rPr>
          <w:color w:val="000000"/>
        </w:rPr>
        <w:t>3) старање о томе да резултати националне процене ризика буду узети у обзир приликом израде или ажурирања Националне стратегије за борбу против прања новца и финансирања тероризма и пратећег акционог плана (у даљем тексту: „Национ</w:t>
      </w:r>
      <w:r>
        <w:rPr>
          <w:color w:val="000000"/>
        </w:rPr>
        <w:t>ална стратегија”) и да циљеви и политике органа појединачно буду у складу са националним политикама и ризицима;</w:t>
      </w:r>
    </w:p>
    <w:p w:rsidR="00D93765" w:rsidRDefault="002B3BF6">
      <w:pPr>
        <w:spacing w:after="150"/>
      </w:pPr>
      <w:r>
        <w:rPr>
          <w:b/>
          <w:color w:val="000000"/>
        </w:rPr>
        <w:t>4) праћење примене Националне стратегије и координирање спровођења мера предвиђених Националном стратегијом;</w:t>
      </w:r>
    </w:p>
    <w:p w:rsidR="00D93765" w:rsidRDefault="002B3BF6">
      <w:pPr>
        <w:spacing w:after="150"/>
      </w:pPr>
      <w:r>
        <w:rPr>
          <w:color w:val="000000"/>
        </w:rPr>
        <w:t>5) редовно преиспитивање делотворно</w:t>
      </w:r>
      <w:r>
        <w:rPr>
          <w:color w:val="000000"/>
        </w:rPr>
        <w:t>сти механизама међусобне и међународне сарадње и размене информација и давање предлога за унапређење стања у тој области;</w:t>
      </w:r>
    </w:p>
    <w:p w:rsidR="00D93765" w:rsidRDefault="002B3BF6">
      <w:pPr>
        <w:spacing w:after="150"/>
      </w:pPr>
      <w:r>
        <w:rPr>
          <w:color w:val="000000"/>
        </w:rPr>
        <w:t>6) праћење и координирање коришћења програма техничке помоћи и обуке у вези са борбом против прања новца, финансирања тероризма, финан</w:t>
      </w:r>
      <w:r>
        <w:rPr>
          <w:color w:val="000000"/>
        </w:rPr>
        <w:t>сирања ширења оружја за масовно уништење и других релевантних области и обезбеђивање да се ти програми активно, делотворно и ефикасно користе;</w:t>
      </w:r>
    </w:p>
    <w:p w:rsidR="00D93765" w:rsidRDefault="002B3BF6">
      <w:pPr>
        <w:spacing w:after="150"/>
      </w:pPr>
      <w:r>
        <w:rPr>
          <w:color w:val="000000"/>
        </w:rPr>
        <w:t>7) обављање и других послова од значаја за спречавање прања новца и финансирања тероризма.</w:t>
      </w:r>
    </w:p>
    <w:p w:rsidR="00D93765" w:rsidRDefault="002B3BF6">
      <w:pPr>
        <w:spacing w:after="150"/>
      </w:pPr>
      <w:r>
        <w:rPr>
          <w:color w:val="000000"/>
        </w:rPr>
        <w:t>Ради извршавања предви</w:t>
      </w:r>
      <w:r>
        <w:rPr>
          <w:color w:val="000000"/>
        </w:rPr>
        <w:t>ђених задатака, Координационо тело може образовати стручне тимове и ангажовати представнике других државних органа и стручњаке из појединих области. Координационо тело подноси следеће извештаје Влади:</w:t>
      </w:r>
    </w:p>
    <w:p w:rsidR="00D93765" w:rsidRDefault="002B3BF6">
      <w:pPr>
        <w:spacing w:after="150"/>
      </w:pPr>
      <w:r>
        <w:rPr>
          <w:color w:val="000000"/>
        </w:rPr>
        <w:t>1) извештај о раду;</w:t>
      </w:r>
    </w:p>
    <w:p w:rsidR="00D93765" w:rsidRDefault="002B3BF6">
      <w:pPr>
        <w:spacing w:after="150"/>
      </w:pPr>
      <w:r>
        <w:rPr>
          <w:b/>
          <w:color w:val="000000"/>
        </w:rPr>
        <w:t>2)</w:t>
      </w:r>
      <w:r>
        <w:rPr>
          <w:color w:val="000000"/>
        </w:rPr>
        <w:t xml:space="preserve"> </w:t>
      </w:r>
      <w:r>
        <w:rPr>
          <w:b/>
          <w:color w:val="000000"/>
        </w:rPr>
        <w:t>извештај о спровођењу активности</w:t>
      </w:r>
      <w:r>
        <w:rPr>
          <w:b/>
          <w:color w:val="000000"/>
        </w:rPr>
        <w:t xml:space="preserve"> утврђених Акционим планом за спровођење Националне стратегије за борбу против прања новца и финансирања тероризма;</w:t>
      </w:r>
    </w:p>
    <w:p w:rsidR="00D93765" w:rsidRDefault="002B3BF6">
      <w:pPr>
        <w:spacing w:after="150"/>
      </w:pPr>
      <w:r>
        <w:rPr>
          <w:color w:val="000000"/>
        </w:rPr>
        <w:t>3) извештај о националној процени ризика од прања новца и финансирања тероризма;</w:t>
      </w:r>
    </w:p>
    <w:p w:rsidR="00D93765" w:rsidRDefault="002B3BF6">
      <w:pPr>
        <w:spacing w:after="150"/>
      </w:pPr>
      <w:r>
        <w:rPr>
          <w:color w:val="000000"/>
        </w:rPr>
        <w:t>4) друге извештаје у вези са задацима Координационог тела.</w:t>
      </w:r>
    </w:p>
    <w:p w:rsidR="00D93765" w:rsidRDefault="002B3BF6">
      <w:pPr>
        <w:spacing w:after="150"/>
      </w:pPr>
      <w:r>
        <w:rPr>
          <w:color w:val="000000"/>
        </w:rPr>
        <w:t>Координационо тело ће редовно на седницама сагледавати степен испуњености Акционог плана, разматрати евентуалне застоје и проблеме и иницирати њихово решавање на одговарајући начин.</w:t>
      </w:r>
    </w:p>
    <w:p w:rsidR="00D93765" w:rsidRDefault="002B3BF6">
      <w:pPr>
        <w:spacing w:after="150"/>
      </w:pPr>
      <w:r>
        <w:rPr>
          <w:color w:val="000000"/>
        </w:rPr>
        <w:t>Ради ефикаснијег извештавања Координационог тела о степену испуњености Акц</w:t>
      </w:r>
      <w:r>
        <w:rPr>
          <w:color w:val="000000"/>
        </w:rPr>
        <w:t>ионог плана, Влада ће одредити координатора и заменика координатора за сваку од следећих области:</w:t>
      </w:r>
    </w:p>
    <w:p w:rsidR="00D93765" w:rsidRDefault="002B3BF6">
      <w:pPr>
        <w:spacing w:after="150"/>
      </w:pPr>
      <w:r>
        <w:rPr>
          <w:color w:val="000000"/>
        </w:rPr>
        <w:t>1. Процена ризика, координација, интерресорна и међународна сарадња;</w:t>
      </w:r>
    </w:p>
    <w:p w:rsidR="00D93765" w:rsidRDefault="002B3BF6">
      <w:pPr>
        <w:spacing w:after="150"/>
      </w:pPr>
      <w:r>
        <w:rPr>
          <w:color w:val="000000"/>
        </w:rPr>
        <w:lastRenderedPageBreak/>
        <w:t>2. Превентивне мере и надзор;</w:t>
      </w:r>
    </w:p>
    <w:p w:rsidR="00D93765" w:rsidRDefault="002B3BF6">
      <w:pPr>
        <w:spacing w:after="150"/>
      </w:pPr>
      <w:r>
        <w:rPr>
          <w:color w:val="000000"/>
        </w:rPr>
        <w:t>3. Истраге, поступци и пресуде за прање новца;</w:t>
      </w:r>
    </w:p>
    <w:p w:rsidR="00D93765" w:rsidRDefault="002B3BF6">
      <w:pPr>
        <w:spacing w:after="150"/>
      </w:pPr>
      <w:r>
        <w:rPr>
          <w:color w:val="000000"/>
        </w:rPr>
        <w:t>4. Финансира</w:t>
      </w:r>
      <w:r>
        <w:rPr>
          <w:color w:val="000000"/>
        </w:rPr>
        <w:t>ње тероризма и циљане финансијске санкције.</w:t>
      </w:r>
    </w:p>
    <w:p w:rsidR="00D93765" w:rsidRDefault="002B3BF6">
      <w:pPr>
        <w:spacing w:after="150"/>
      </w:pPr>
      <w:r>
        <w:rPr>
          <w:color w:val="000000"/>
        </w:rPr>
        <w:t xml:space="preserve">Координатори ће за потребе праћења спровођења Акционог плана давати иницијативе за образовање стручних тимова Координационог тела, по потреби и у складу са Пословником Координационог тела. Чланови Координационог </w:t>
      </w:r>
      <w:r>
        <w:rPr>
          <w:color w:val="000000"/>
        </w:rPr>
        <w:t>тела могу и непосредно излагати информације о реализацији појединих активности.</w:t>
      </w:r>
    </w:p>
    <w:p w:rsidR="00D93765" w:rsidRDefault="002B3BF6">
      <w:pPr>
        <w:spacing w:after="150"/>
      </w:pPr>
      <w:r>
        <w:rPr>
          <w:color w:val="000000"/>
        </w:rPr>
        <w:t xml:space="preserve">Треба напоменути да је, у складу са упутством Републичког секретаријата за јавне политике, у табели Акционог плана, за одређене активности које су по природи </w:t>
      </w:r>
      <w:r>
        <w:rPr>
          <w:i/>
          <w:color w:val="000000"/>
        </w:rPr>
        <w:t>континуиране</w:t>
      </w:r>
      <w:r>
        <w:rPr>
          <w:color w:val="000000"/>
        </w:rPr>
        <w:t>, упис</w:t>
      </w:r>
      <w:r>
        <w:rPr>
          <w:color w:val="000000"/>
        </w:rPr>
        <w:t xml:space="preserve">ивано „IV квартал 2022” као последња година важења Акционог плана. У таквим случајевима може доћи до забуне између таквих </w:t>
      </w:r>
      <w:r>
        <w:rPr>
          <w:i/>
          <w:color w:val="000000"/>
        </w:rPr>
        <w:t>континуираних</w:t>
      </w:r>
      <w:r>
        <w:rPr>
          <w:color w:val="000000"/>
        </w:rPr>
        <w:t xml:space="preserve"> активности и активности код којих је рок за извршење управо тај квартал 2022, о чему треба водити рачуна приликом извешт</w:t>
      </w:r>
      <w:r>
        <w:rPr>
          <w:color w:val="000000"/>
        </w:rPr>
        <w:t>авања о степену испуњења Стратегије. Континуиран карактер неких активности наглашен је употребом те речи и сличних речи, нпр. континуиране (обуке и сл.), периодично, квартално, редовно.</w:t>
      </w:r>
    </w:p>
    <w:p w:rsidR="00D93765" w:rsidRDefault="002B3BF6">
      <w:pPr>
        <w:spacing w:after="150"/>
      </w:pPr>
      <w:r>
        <w:rPr>
          <w:color w:val="000000"/>
        </w:rPr>
        <w:t>Такође, када је реч о одређивању „органа који спроводи активност” у ви</w:t>
      </w:r>
      <w:r>
        <w:rPr>
          <w:color w:val="000000"/>
        </w:rPr>
        <w:t>ше случајева је било примерено унети већи број органа (нпр. „сви надзорни органи”), али је према препоруци Републичког секретаријата за јавне политике у таквим случајевима или идентификован само један од тих органа, што не значи да је тај орган искључиво н</w:t>
      </w:r>
      <w:r>
        <w:rPr>
          <w:color w:val="000000"/>
        </w:rPr>
        <w:t>адлежан за ту активност него се посматра више као координатор реализације, а у већем броју таквих случајева као орган који спроводи активност (носилац) навођена су шира координациона тела као што су Координационо тело за спречавање прања новца и финансирањ</w:t>
      </w:r>
      <w:r>
        <w:rPr>
          <w:color w:val="000000"/>
        </w:rPr>
        <w:t>а тероризма, Национално координационо тело за спречавање и борбу против тероризма или Координациона комисија за инспекцијски надзор.</w:t>
      </w:r>
    </w:p>
    <w:p w:rsidR="00D93765" w:rsidRDefault="002B3BF6">
      <w:pPr>
        <w:spacing w:after="150"/>
      </w:pPr>
      <w:r>
        <w:rPr>
          <w:i/>
          <w:color w:val="000000"/>
        </w:rPr>
        <w:t>––––––––</w:t>
      </w:r>
    </w:p>
    <w:p w:rsidR="00D93765" w:rsidRDefault="002B3BF6">
      <w:pPr>
        <w:spacing w:after="150"/>
      </w:pPr>
      <w:r>
        <w:rPr>
          <w:i/>
          <w:color w:val="000000"/>
        </w:rPr>
        <w:t>27 Председник Координационог тела је министар финансија, а чланови (32) долазе из следећих 26 органа државне управ</w:t>
      </w:r>
      <w:r>
        <w:rPr>
          <w:i/>
          <w:color w:val="000000"/>
        </w:rPr>
        <w:t>е, тела и институција: Министарство финансија; Министарство правде; Министарство правде-Дирекција за управаљање одузетом имовином; МФ-Управа за спречавање прања новца; Министарство унутрашњих послова-СБПОК; Министарство унутрашњих послова-СБПТ; Врховни кас</w:t>
      </w:r>
      <w:r>
        <w:rPr>
          <w:i/>
          <w:color w:val="000000"/>
        </w:rPr>
        <w:t>ациони суд; Тужилаштво за организовани криминал; Републичко јавно тужилаштво; Безбедносно-информативна агенција; Комисија за хартије од вредности; Канцеларија Савета за националну безбедност и заштиту тајних података; Народна банка Србије; МФ-Управа царина</w:t>
      </w:r>
      <w:r>
        <w:rPr>
          <w:i/>
          <w:color w:val="000000"/>
        </w:rPr>
        <w:t xml:space="preserve">; МФ-Пореска управа, Пореска полиција; Јавнобележничка комора Србије; Адвокатска комора Србије; Министарство трговине, туризма и телекомуникација – Сектор тржишне инспекције; Министарство трговине, туризма и телекомуникација – Сектор за </w:t>
      </w:r>
      <w:r>
        <w:rPr>
          <w:i/>
          <w:color w:val="000000"/>
        </w:rPr>
        <w:lastRenderedPageBreak/>
        <w:t>електронске комуник</w:t>
      </w:r>
      <w:r>
        <w:rPr>
          <w:i/>
          <w:color w:val="000000"/>
        </w:rPr>
        <w:t>ације и поштански саобраћај; Министарство спољних послова; Канцеларија за сарадњу са цивилним друштвом; Министарство привреде; Агенција за привредне регистре; Министарство државне управе и локалне самоуправе; МФ-Управа за игре на срећу.</w:t>
      </w:r>
    </w:p>
    <w:p w:rsidR="00D93765" w:rsidRDefault="002B3BF6">
      <w:pPr>
        <w:spacing w:after="120"/>
        <w:jc w:val="center"/>
      </w:pPr>
      <w:r>
        <w:rPr>
          <w:b/>
          <w:color w:val="000000"/>
        </w:rPr>
        <w:t>Спроведене консулта</w:t>
      </w:r>
      <w:r>
        <w:rPr>
          <w:b/>
          <w:color w:val="000000"/>
        </w:rPr>
        <w:t>ције са заинтересованим странама</w:t>
      </w:r>
    </w:p>
    <w:p w:rsidR="00D93765" w:rsidRDefault="002B3BF6">
      <w:pPr>
        <w:spacing w:after="150"/>
      </w:pPr>
      <w:r>
        <w:rPr>
          <w:b/>
          <w:color w:val="000000"/>
        </w:rPr>
        <w:t>Циљне групе и друге заинтересоване стране.</w:t>
      </w:r>
      <w:r>
        <w:rPr>
          <w:color w:val="000000"/>
        </w:rPr>
        <w:t xml:space="preserve"> У наставку се идентификују циљне групе и друге заинтересоване стране на које промена која се уводи овом стратегијом и њени елементи највише утичу.</w:t>
      </w:r>
    </w:p>
    <w:p w:rsidR="00D93765" w:rsidRDefault="002B3BF6">
      <w:pPr>
        <w:spacing w:after="150"/>
      </w:pPr>
      <w:r>
        <w:rPr>
          <w:color w:val="000000"/>
        </w:rPr>
        <w:t>Циљне групе и друге заинтересован</w:t>
      </w:r>
      <w:r>
        <w:rPr>
          <w:color w:val="000000"/>
        </w:rPr>
        <w:t>е стране могу се сврстати на следећи начин:</w:t>
      </w:r>
    </w:p>
    <w:p w:rsidR="00D93765" w:rsidRDefault="002B3BF6">
      <w:pPr>
        <w:spacing w:after="150"/>
      </w:pPr>
      <w:r>
        <w:rPr>
          <w:b/>
          <w:color w:val="000000"/>
        </w:rPr>
        <w:t>1.</w:t>
      </w:r>
      <w:r>
        <w:rPr>
          <w:color w:val="000000"/>
        </w:rPr>
        <w:t xml:space="preserve"> </w:t>
      </w:r>
      <w:r>
        <w:rPr>
          <w:b/>
          <w:color w:val="000000"/>
        </w:rPr>
        <w:t>Обвезници из члана 4. Закона о спречавању прања новца и финансирања тероризма (партнери из приватног сектора):</w:t>
      </w:r>
    </w:p>
    <w:p w:rsidR="00D93765" w:rsidRDefault="002B3BF6">
      <w:pPr>
        <w:spacing w:after="150"/>
      </w:pPr>
      <w:r>
        <w:rPr>
          <w:color w:val="000000"/>
        </w:rPr>
        <w:t>1) банке;</w:t>
      </w:r>
    </w:p>
    <w:p w:rsidR="00D93765" w:rsidRDefault="002B3BF6">
      <w:pPr>
        <w:spacing w:after="150"/>
      </w:pPr>
      <w:r>
        <w:rPr>
          <w:color w:val="000000"/>
        </w:rPr>
        <w:t xml:space="preserve">2) овлашћени мењачи и привредни субјекти који мењачке послове обављају на основу </w:t>
      </w:r>
      <w:r>
        <w:rPr>
          <w:color w:val="000000"/>
        </w:rPr>
        <w:t>посебног закона којим се уређује њихова делатност;</w:t>
      </w:r>
    </w:p>
    <w:p w:rsidR="00D93765" w:rsidRDefault="002B3BF6">
      <w:pPr>
        <w:spacing w:after="150"/>
      </w:pPr>
      <w:r>
        <w:rPr>
          <w:color w:val="000000"/>
        </w:rPr>
        <w:t>3) друштва за управљање инвестиционим фондовима;</w:t>
      </w:r>
    </w:p>
    <w:p w:rsidR="00D93765" w:rsidRDefault="002B3BF6">
      <w:pPr>
        <w:spacing w:after="150"/>
      </w:pPr>
      <w:r>
        <w:rPr>
          <w:color w:val="000000"/>
        </w:rPr>
        <w:t>4) друштва за управљање добровољним пензијским фондовима;</w:t>
      </w:r>
    </w:p>
    <w:p w:rsidR="00D93765" w:rsidRDefault="002B3BF6">
      <w:pPr>
        <w:spacing w:after="150"/>
      </w:pPr>
      <w:r>
        <w:rPr>
          <w:color w:val="000000"/>
        </w:rPr>
        <w:t>5) даваоци финансијског лизинга;</w:t>
      </w:r>
    </w:p>
    <w:p w:rsidR="00D93765" w:rsidRDefault="002B3BF6">
      <w:pPr>
        <w:spacing w:after="150"/>
      </w:pPr>
      <w:r>
        <w:rPr>
          <w:color w:val="000000"/>
        </w:rPr>
        <w:t>6) друштва за осигурање која поседују дозволу за обављање животни</w:t>
      </w:r>
      <w:r>
        <w:rPr>
          <w:color w:val="000000"/>
        </w:rPr>
        <w:t>х осигурања и друштва за посредовање у осигурању када обављају послове посредовања у животним осигурањима; друштва за заступање у осигурању и заступници у осигурању, који имају дозволу за обављање послова осигурања живота, осим друштава за заступање и заст</w:t>
      </w:r>
      <w:r>
        <w:rPr>
          <w:color w:val="000000"/>
        </w:rPr>
        <w:t>упника у осигурању за чији рад одговара друштво за осигурање у складу са законом;</w:t>
      </w:r>
    </w:p>
    <w:p w:rsidR="00D93765" w:rsidRDefault="002B3BF6">
      <w:pPr>
        <w:spacing w:after="150"/>
      </w:pPr>
      <w:r>
        <w:rPr>
          <w:color w:val="000000"/>
        </w:rPr>
        <w:t>7) брокерско-дилерска друштва;</w:t>
      </w:r>
    </w:p>
    <w:p w:rsidR="00D93765" w:rsidRDefault="002B3BF6">
      <w:pPr>
        <w:spacing w:after="150"/>
      </w:pPr>
      <w:r>
        <w:rPr>
          <w:color w:val="000000"/>
        </w:rPr>
        <w:t>8) приређивачи посебних игара на срећу у играчницама и приређивачи игара на срећу преко средстава електронске комуникације;</w:t>
      </w:r>
    </w:p>
    <w:p w:rsidR="00D93765" w:rsidRDefault="002B3BF6">
      <w:pPr>
        <w:spacing w:after="150"/>
      </w:pPr>
      <w:r>
        <w:rPr>
          <w:color w:val="000000"/>
        </w:rPr>
        <w:t>9) друштво за ревиз</w:t>
      </w:r>
      <w:r>
        <w:rPr>
          <w:color w:val="000000"/>
        </w:rPr>
        <w:t>ију и самостални ревизор;</w:t>
      </w:r>
    </w:p>
    <w:p w:rsidR="00D93765" w:rsidRDefault="002B3BF6">
      <w:pPr>
        <w:spacing w:after="150"/>
      </w:pPr>
      <w:r>
        <w:rPr>
          <w:color w:val="000000"/>
        </w:rPr>
        <w:t>10) институције електронског новца;</w:t>
      </w:r>
    </w:p>
    <w:p w:rsidR="00D93765" w:rsidRDefault="002B3BF6">
      <w:pPr>
        <w:spacing w:after="150"/>
      </w:pPr>
      <w:r>
        <w:rPr>
          <w:color w:val="000000"/>
        </w:rPr>
        <w:t>11) платне институције;</w:t>
      </w:r>
    </w:p>
    <w:p w:rsidR="00D93765" w:rsidRDefault="002B3BF6">
      <w:pPr>
        <w:spacing w:after="150"/>
      </w:pPr>
      <w:r>
        <w:rPr>
          <w:color w:val="000000"/>
        </w:rPr>
        <w:t>12) посредници у промету и закупу непокретности;</w:t>
      </w:r>
    </w:p>
    <w:p w:rsidR="00D93765" w:rsidRDefault="002B3BF6">
      <w:pPr>
        <w:spacing w:after="150"/>
      </w:pPr>
      <w:r>
        <w:rPr>
          <w:color w:val="000000"/>
        </w:rPr>
        <w:t>13) факторинг друштва;</w:t>
      </w:r>
    </w:p>
    <w:p w:rsidR="00D93765" w:rsidRDefault="002B3BF6">
      <w:pPr>
        <w:spacing w:after="150"/>
      </w:pPr>
      <w:r>
        <w:rPr>
          <w:color w:val="000000"/>
        </w:rPr>
        <w:t>14) предузетници и правна лица која се баве пружањем рачуноводствених услуга;</w:t>
      </w:r>
    </w:p>
    <w:p w:rsidR="00D93765" w:rsidRDefault="002B3BF6">
      <w:pPr>
        <w:spacing w:after="150"/>
      </w:pPr>
      <w:r>
        <w:rPr>
          <w:color w:val="000000"/>
        </w:rPr>
        <w:t xml:space="preserve">15) порески </w:t>
      </w:r>
      <w:r>
        <w:rPr>
          <w:color w:val="000000"/>
        </w:rPr>
        <w:t>саветници;</w:t>
      </w:r>
    </w:p>
    <w:p w:rsidR="00D93765" w:rsidRDefault="002B3BF6">
      <w:pPr>
        <w:spacing w:after="150"/>
      </w:pPr>
      <w:r>
        <w:rPr>
          <w:color w:val="000000"/>
        </w:rPr>
        <w:lastRenderedPageBreak/>
        <w:t>16) јавни поштански оператор са седиштем у Републици Србији, основан у складу са законом којим се уређују поштанске услуге, који пружа платне услуге у складу са законом којим се уређује пружање платних услуга;</w:t>
      </w:r>
    </w:p>
    <w:p w:rsidR="00D93765" w:rsidRDefault="002B3BF6">
      <w:pPr>
        <w:spacing w:after="150"/>
      </w:pPr>
      <w:r>
        <w:rPr>
          <w:color w:val="000000"/>
        </w:rPr>
        <w:t>17) лица која се баве поштанским са</w:t>
      </w:r>
      <w:r>
        <w:rPr>
          <w:color w:val="000000"/>
        </w:rPr>
        <w:t>обраћајем;</w:t>
      </w:r>
    </w:p>
    <w:p w:rsidR="00D93765" w:rsidRDefault="002B3BF6">
      <w:pPr>
        <w:spacing w:after="150"/>
      </w:pPr>
      <w:r>
        <w:rPr>
          <w:color w:val="000000"/>
        </w:rPr>
        <w:t>18) лица која се баве пружањем услуга куповине, продаје или преноса виртуелних валута или замене тих валута за новац или другу имовину преко интернет платформи, уређаја у физичком облику или на други начин, односно која посредују при пружању ови</w:t>
      </w:r>
      <w:r>
        <w:rPr>
          <w:color w:val="000000"/>
        </w:rPr>
        <w:t>х услуга, као и пружаоци кастоди услуге новчаника;</w:t>
      </w:r>
    </w:p>
    <w:p w:rsidR="00D93765" w:rsidRDefault="002B3BF6">
      <w:pPr>
        <w:spacing w:after="150"/>
      </w:pPr>
      <w:r>
        <w:rPr>
          <w:color w:val="000000"/>
        </w:rPr>
        <w:t>19) адвокати;</w:t>
      </w:r>
    </w:p>
    <w:p w:rsidR="00D93765" w:rsidRDefault="002B3BF6">
      <w:pPr>
        <w:spacing w:after="150"/>
      </w:pPr>
      <w:r>
        <w:rPr>
          <w:color w:val="000000"/>
        </w:rPr>
        <w:t>20) јавни бележници.</w:t>
      </w:r>
    </w:p>
    <w:p w:rsidR="00D93765" w:rsidRDefault="002B3BF6">
      <w:pPr>
        <w:spacing w:after="150"/>
      </w:pPr>
      <w:r>
        <w:rPr>
          <w:b/>
          <w:color w:val="000000"/>
        </w:rPr>
        <w:t>2. Надзорни органи из члана 104. Закона о спречавању прања новца и финансирања тероризма:</w:t>
      </w:r>
    </w:p>
    <w:p w:rsidR="00D93765" w:rsidRDefault="002B3BF6">
      <w:pPr>
        <w:spacing w:after="150"/>
      </w:pPr>
      <w:r>
        <w:rPr>
          <w:color w:val="000000"/>
        </w:rPr>
        <w:t>1) Управа за спречавање прања новца,</w:t>
      </w:r>
    </w:p>
    <w:p w:rsidR="00D93765" w:rsidRDefault="002B3BF6">
      <w:pPr>
        <w:spacing w:after="150"/>
      </w:pPr>
      <w:r>
        <w:rPr>
          <w:color w:val="000000"/>
        </w:rPr>
        <w:t>2) Народна банка Србије,</w:t>
      </w:r>
    </w:p>
    <w:p w:rsidR="00D93765" w:rsidRDefault="002B3BF6">
      <w:pPr>
        <w:spacing w:after="150"/>
      </w:pPr>
      <w:r>
        <w:rPr>
          <w:color w:val="000000"/>
        </w:rPr>
        <w:t>3) Комисија за хар</w:t>
      </w:r>
      <w:r>
        <w:rPr>
          <w:color w:val="000000"/>
        </w:rPr>
        <w:t>тије од вредности,</w:t>
      </w:r>
    </w:p>
    <w:p w:rsidR="00D93765" w:rsidRDefault="002B3BF6">
      <w:pPr>
        <w:spacing w:after="150"/>
      </w:pPr>
      <w:r>
        <w:rPr>
          <w:color w:val="000000"/>
        </w:rPr>
        <w:t>4) орган надлежан за надзор у области пореског саветовања,</w:t>
      </w:r>
    </w:p>
    <w:p w:rsidR="00D93765" w:rsidRDefault="002B3BF6">
      <w:pPr>
        <w:spacing w:after="150"/>
      </w:pPr>
      <w:r>
        <w:rPr>
          <w:color w:val="000000"/>
        </w:rPr>
        <w:t>5) орган надлежан за надзор у области игара на срећу,</w:t>
      </w:r>
    </w:p>
    <w:p w:rsidR="00D93765" w:rsidRDefault="002B3BF6">
      <w:pPr>
        <w:spacing w:after="150"/>
      </w:pPr>
      <w:r>
        <w:rPr>
          <w:color w:val="000000"/>
        </w:rPr>
        <w:t>6) министарство надлежно за инспекцијски надзор у области трговине,</w:t>
      </w:r>
    </w:p>
    <w:p w:rsidR="00D93765" w:rsidRDefault="002B3BF6">
      <w:pPr>
        <w:spacing w:after="150"/>
      </w:pPr>
      <w:r>
        <w:rPr>
          <w:color w:val="000000"/>
        </w:rPr>
        <w:t>7) Адвокатска комора Србије,</w:t>
      </w:r>
    </w:p>
    <w:p w:rsidR="00D93765" w:rsidRDefault="002B3BF6">
      <w:pPr>
        <w:spacing w:after="150"/>
      </w:pPr>
      <w:r>
        <w:rPr>
          <w:color w:val="000000"/>
        </w:rPr>
        <w:t>8) министарство надлежно за</w:t>
      </w:r>
      <w:r>
        <w:rPr>
          <w:color w:val="000000"/>
        </w:rPr>
        <w:t xml:space="preserve"> послове поштанског саобраћаја,</w:t>
      </w:r>
    </w:p>
    <w:p w:rsidR="00D93765" w:rsidRDefault="002B3BF6">
      <w:pPr>
        <w:spacing w:after="150"/>
      </w:pPr>
      <w:r>
        <w:rPr>
          <w:color w:val="000000"/>
        </w:rPr>
        <w:t>9) Јавнобележничка комора Србије.</w:t>
      </w:r>
    </w:p>
    <w:p w:rsidR="00D93765" w:rsidRDefault="002B3BF6">
      <w:pPr>
        <w:spacing w:after="150"/>
      </w:pPr>
      <w:r>
        <w:rPr>
          <w:b/>
          <w:color w:val="000000"/>
        </w:rPr>
        <w:t>3. Правосудни, полицијски и други релевантни органи:</w:t>
      </w:r>
    </w:p>
    <w:p w:rsidR="00D93765" w:rsidRDefault="002B3BF6">
      <w:pPr>
        <w:spacing w:after="150"/>
      </w:pPr>
      <w:r>
        <w:rPr>
          <w:color w:val="000000"/>
        </w:rPr>
        <w:t>1) судови,</w:t>
      </w:r>
    </w:p>
    <w:p w:rsidR="00D93765" w:rsidRDefault="002B3BF6">
      <w:pPr>
        <w:spacing w:after="150"/>
      </w:pPr>
      <w:r>
        <w:rPr>
          <w:color w:val="000000"/>
        </w:rPr>
        <w:t>2) Републичко јавно тужилаштво,</w:t>
      </w:r>
    </w:p>
    <w:p w:rsidR="00D93765" w:rsidRDefault="002B3BF6">
      <w:pPr>
        <w:spacing w:after="150"/>
      </w:pPr>
      <w:r>
        <w:rPr>
          <w:color w:val="000000"/>
        </w:rPr>
        <w:t>3) Министарство унутрашњих послова,</w:t>
      </w:r>
    </w:p>
    <w:p w:rsidR="00D93765" w:rsidRDefault="002B3BF6">
      <w:pPr>
        <w:spacing w:after="150"/>
      </w:pPr>
      <w:r>
        <w:rPr>
          <w:color w:val="000000"/>
        </w:rPr>
        <w:t>4) Безбедносно-информативна агенција,</w:t>
      </w:r>
    </w:p>
    <w:p w:rsidR="00D93765" w:rsidRDefault="002B3BF6">
      <w:pPr>
        <w:spacing w:after="150"/>
      </w:pPr>
      <w:r>
        <w:rPr>
          <w:color w:val="000000"/>
        </w:rPr>
        <w:t>5) Министарство спољ</w:t>
      </w:r>
      <w:r>
        <w:rPr>
          <w:color w:val="000000"/>
        </w:rPr>
        <w:t>них послова,</w:t>
      </w:r>
    </w:p>
    <w:p w:rsidR="00D93765" w:rsidRDefault="002B3BF6">
      <w:pPr>
        <w:spacing w:after="150"/>
      </w:pPr>
      <w:r>
        <w:rPr>
          <w:color w:val="000000"/>
        </w:rPr>
        <w:t>6) Управа царина,</w:t>
      </w:r>
    </w:p>
    <w:p w:rsidR="00D93765" w:rsidRDefault="002B3BF6">
      <w:pPr>
        <w:spacing w:after="150"/>
      </w:pPr>
      <w:r>
        <w:rPr>
          <w:color w:val="000000"/>
        </w:rPr>
        <w:t>7) Пореска управа,</w:t>
      </w:r>
    </w:p>
    <w:p w:rsidR="00D93765" w:rsidRDefault="002B3BF6">
      <w:pPr>
        <w:spacing w:after="150"/>
      </w:pPr>
      <w:r>
        <w:rPr>
          <w:color w:val="000000"/>
        </w:rPr>
        <w:t>8) Агенција за борбу против корупције,</w:t>
      </w:r>
    </w:p>
    <w:p w:rsidR="00D93765" w:rsidRDefault="002B3BF6">
      <w:pPr>
        <w:spacing w:after="150"/>
      </w:pPr>
      <w:r>
        <w:rPr>
          <w:color w:val="000000"/>
        </w:rPr>
        <w:t>9) Војнообавештајна агенција,</w:t>
      </w:r>
    </w:p>
    <w:p w:rsidR="00D93765" w:rsidRDefault="002B3BF6">
      <w:pPr>
        <w:spacing w:after="150"/>
      </w:pPr>
      <w:r>
        <w:rPr>
          <w:color w:val="000000"/>
        </w:rPr>
        <w:t>10) Војнобезбедносна агенција,</w:t>
      </w:r>
    </w:p>
    <w:p w:rsidR="00D93765" w:rsidRDefault="002B3BF6">
      <w:pPr>
        <w:spacing w:after="150"/>
      </w:pPr>
      <w:r>
        <w:rPr>
          <w:color w:val="000000"/>
        </w:rPr>
        <w:lastRenderedPageBreak/>
        <w:t>11) Министарство правде,</w:t>
      </w:r>
    </w:p>
    <w:p w:rsidR="00D93765" w:rsidRDefault="002B3BF6">
      <w:pPr>
        <w:spacing w:after="150"/>
      </w:pPr>
      <w:r>
        <w:rPr>
          <w:color w:val="000000"/>
        </w:rPr>
        <w:t>12) Министарство привреде,</w:t>
      </w:r>
    </w:p>
    <w:p w:rsidR="00D93765" w:rsidRDefault="002B3BF6">
      <w:pPr>
        <w:spacing w:after="150"/>
      </w:pPr>
      <w:r>
        <w:rPr>
          <w:color w:val="000000"/>
        </w:rPr>
        <w:t>13) Агенција за привредне регистре,</w:t>
      </w:r>
    </w:p>
    <w:p w:rsidR="00D93765" w:rsidRDefault="002B3BF6">
      <w:pPr>
        <w:spacing w:after="150"/>
      </w:pPr>
      <w:r>
        <w:rPr>
          <w:color w:val="000000"/>
        </w:rPr>
        <w:t xml:space="preserve">14) Канцеларија </w:t>
      </w:r>
      <w:r>
        <w:rPr>
          <w:color w:val="000000"/>
        </w:rPr>
        <w:t>Владе за сарадњу са цивилним друштвом,</w:t>
      </w:r>
    </w:p>
    <w:p w:rsidR="00D93765" w:rsidRDefault="002B3BF6">
      <w:pPr>
        <w:spacing w:after="150"/>
      </w:pPr>
      <w:r>
        <w:rPr>
          <w:color w:val="000000"/>
        </w:rPr>
        <w:t>15) Министарство државне управе и локалне самоуправе,</w:t>
      </w:r>
    </w:p>
    <w:p w:rsidR="00D93765" w:rsidRDefault="002B3BF6">
      <w:pPr>
        <w:spacing w:after="150"/>
      </w:pPr>
      <w:r>
        <w:rPr>
          <w:color w:val="000000"/>
        </w:rPr>
        <w:t>16) Министарство културе и информисања.</w:t>
      </w:r>
    </w:p>
    <w:p w:rsidR="00D93765" w:rsidRDefault="002B3BF6">
      <w:pPr>
        <w:spacing w:after="150"/>
      </w:pPr>
      <w:r>
        <w:rPr>
          <w:b/>
          <w:color w:val="000000"/>
        </w:rPr>
        <w:t>4. Удружења обвезника</w:t>
      </w:r>
      <w:r>
        <w:rPr>
          <w:color w:val="000000"/>
        </w:rPr>
        <w:t xml:space="preserve"> (нпр. Удружење банака Србије);</w:t>
      </w:r>
    </w:p>
    <w:p w:rsidR="00D93765" w:rsidRDefault="002B3BF6">
      <w:pPr>
        <w:spacing w:after="150"/>
      </w:pPr>
      <w:r>
        <w:rPr>
          <w:b/>
          <w:color w:val="000000"/>
        </w:rPr>
        <w:t>5. Саморегулаторна тела</w:t>
      </w:r>
      <w:r>
        <w:rPr>
          <w:color w:val="000000"/>
        </w:rPr>
        <w:t xml:space="preserve"> (нпр. коморе);</w:t>
      </w:r>
    </w:p>
    <w:p w:rsidR="00D93765" w:rsidRDefault="002B3BF6">
      <w:pPr>
        <w:spacing w:after="150"/>
      </w:pPr>
      <w:r>
        <w:rPr>
          <w:b/>
          <w:color w:val="000000"/>
        </w:rPr>
        <w:t>6. Непрофитни сектор</w:t>
      </w:r>
      <w:r>
        <w:rPr>
          <w:color w:val="000000"/>
        </w:rPr>
        <w:t xml:space="preserve"> (нпр. удру</w:t>
      </w:r>
      <w:r>
        <w:rPr>
          <w:color w:val="000000"/>
        </w:rPr>
        <w:t>жења, фондови, фондације и задужбине, донаторске организације);</w:t>
      </w:r>
    </w:p>
    <w:p w:rsidR="00D93765" w:rsidRDefault="002B3BF6">
      <w:pPr>
        <w:spacing w:after="150"/>
      </w:pPr>
      <w:r>
        <w:rPr>
          <w:b/>
          <w:color w:val="000000"/>
        </w:rPr>
        <w:t>7. Научно-образовне институције</w:t>
      </w:r>
      <w:r>
        <w:rPr>
          <w:color w:val="000000"/>
        </w:rPr>
        <w:t xml:space="preserve"> (нпр. Полицијска академија);</w:t>
      </w:r>
    </w:p>
    <w:p w:rsidR="00D93765" w:rsidRDefault="002B3BF6">
      <w:pPr>
        <w:spacing w:after="150"/>
      </w:pPr>
      <w:r>
        <w:rPr>
          <w:b/>
          <w:color w:val="000000"/>
        </w:rPr>
        <w:t>8. Медији, шира јавност.</w:t>
      </w:r>
    </w:p>
    <w:p w:rsidR="00D93765" w:rsidRDefault="002B3BF6">
      <w:pPr>
        <w:spacing w:after="150"/>
      </w:pPr>
      <w:r>
        <w:rPr>
          <w:color w:val="000000"/>
        </w:rPr>
        <w:t>Са кључним напред наведеним заинтересованим странама вршене су консултације у току учесталих састанака, се</w:t>
      </w:r>
      <w:r>
        <w:rPr>
          <w:color w:val="000000"/>
        </w:rPr>
        <w:t>минара, радионица, и других догађаја како у вези са спровођењем препорука Манивала и Акционог плана ФАТФ, тако и у току процеса националне процене ризика. Консултације су вршене и са приватним и непрофитним сектором.</w:t>
      </w:r>
    </w:p>
    <w:p w:rsidR="00D93765" w:rsidRDefault="002B3BF6">
      <w:pPr>
        <w:spacing w:after="150"/>
      </w:pPr>
      <w:r>
        <w:rPr>
          <w:color w:val="000000"/>
        </w:rPr>
        <w:t>Консултације су вршене и са међународни</w:t>
      </w:r>
      <w:r>
        <w:rPr>
          <w:color w:val="000000"/>
        </w:rPr>
        <w:t>м експертима ангажованим у оквиру Пројекта за спречавање прања новца и финансирања тероризма у Србији, од почетка 2018. до краја 2019. године.</w:t>
      </w:r>
    </w:p>
    <w:p w:rsidR="00D93765" w:rsidRDefault="002B3BF6">
      <w:pPr>
        <w:spacing w:after="120"/>
        <w:jc w:val="center"/>
      </w:pPr>
      <w:r>
        <w:rPr>
          <w:b/>
          <w:color w:val="000000"/>
        </w:rPr>
        <w:t>Процена финансијских средстава потребних за спровођење стратегије и анализа финансијских ефеката</w:t>
      </w:r>
    </w:p>
    <w:p w:rsidR="00D93765" w:rsidRDefault="002B3BF6">
      <w:pPr>
        <w:spacing w:after="150"/>
      </w:pPr>
      <w:r>
        <w:rPr>
          <w:color w:val="000000"/>
        </w:rPr>
        <w:t xml:space="preserve">Предвиђене мере </w:t>
      </w:r>
      <w:r>
        <w:rPr>
          <w:color w:val="000000"/>
        </w:rPr>
        <w:t>углавном не изискују додатна средства, а корист од њихове примене у сваком случају ће премашити евентуално додатне трошкове.</w:t>
      </w:r>
    </w:p>
    <w:p w:rsidR="00D93765" w:rsidRDefault="002B3BF6">
      <w:pPr>
        <w:spacing w:after="150"/>
      </w:pPr>
      <w:r>
        <w:rPr>
          <w:color w:val="000000"/>
        </w:rPr>
        <w:t>У случајевима где су додатна средства неопходна, користиће се могућности финансирања које пружају страни донатори, попут Европске у</w:t>
      </w:r>
      <w:r>
        <w:rPr>
          <w:color w:val="000000"/>
        </w:rPr>
        <w:t>није, ОЕБС, одговарајућих служби Сједињених Америчких Држава и других партнера.</w:t>
      </w:r>
    </w:p>
    <w:p w:rsidR="00D93765" w:rsidRDefault="002B3BF6">
      <w:pPr>
        <w:spacing w:after="120"/>
        <w:jc w:val="center"/>
      </w:pPr>
      <w:r>
        <w:rPr>
          <w:b/>
          <w:color w:val="000000"/>
        </w:rPr>
        <w:t>Анализа ризика</w:t>
      </w:r>
    </w:p>
    <w:p w:rsidR="00D93765" w:rsidRDefault="002B3BF6">
      <w:pPr>
        <w:spacing w:after="150"/>
      </w:pPr>
      <w:r>
        <w:rPr>
          <w:color w:val="000000"/>
        </w:rPr>
        <w:t xml:space="preserve">Стручно тело идентификовало је одређене </w:t>
      </w:r>
      <w:r>
        <w:rPr>
          <w:b/>
          <w:color w:val="000000"/>
        </w:rPr>
        <w:t>услове</w:t>
      </w:r>
      <w:r>
        <w:rPr>
          <w:color w:val="000000"/>
        </w:rPr>
        <w:t xml:space="preserve"> </w:t>
      </w:r>
      <w:r>
        <w:rPr>
          <w:b/>
          <w:color w:val="000000"/>
        </w:rPr>
        <w:t>за остварење жељене промене</w:t>
      </w:r>
      <w:r>
        <w:rPr>
          <w:color w:val="000000"/>
        </w:rPr>
        <w:t>. За остварење задатих циљева, неопходно је:</w:t>
      </w:r>
    </w:p>
    <w:p w:rsidR="00D93765" w:rsidRDefault="002B3BF6">
      <w:pPr>
        <w:spacing w:after="150"/>
      </w:pPr>
      <w:r>
        <w:rPr>
          <w:b/>
          <w:color w:val="000000"/>
        </w:rPr>
        <w:t>1. постојање политичке стабилности и конти</w:t>
      </w:r>
      <w:r>
        <w:rPr>
          <w:b/>
          <w:color w:val="000000"/>
        </w:rPr>
        <w:t>нуиране посвећености</w:t>
      </w:r>
      <w:r>
        <w:rPr>
          <w:color w:val="000000"/>
        </w:rPr>
        <w:t xml:space="preserve"> </w:t>
      </w:r>
      <w:r>
        <w:rPr>
          <w:b/>
          <w:color w:val="000000"/>
        </w:rPr>
        <w:t>и опредељења</w:t>
      </w:r>
      <w:r>
        <w:rPr>
          <w:color w:val="000000"/>
        </w:rPr>
        <w:t xml:space="preserve"> на високом политичком нивоу и на нивоу државних органа и институција појединачно. Реформе које су уследиле након стављања на сиву листу ФАТФ, односно изузетно висок степен посвећености овој проблематици, имале су за резулт</w:t>
      </w:r>
      <w:r>
        <w:rPr>
          <w:color w:val="000000"/>
        </w:rPr>
        <w:t xml:space="preserve">ат ефикасно и ефективно усклађивање са </w:t>
      </w:r>
      <w:r>
        <w:rPr>
          <w:color w:val="000000"/>
        </w:rPr>
        <w:lastRenderedPageBreak/>
        <w:t>међународним стандардима и континуираност пажње која се овој материји придаје. Губитак на интензитету реформи и слабљење пажње и посвећености у овој области представља ризик од поновног додатног надзора од стране међу</w:t>
      </w:r>
      <w:r>
        <w:rPr>
          <w:color w:val="000000"/>
        </w:rPr>
        <w:t>народних организација, што може да има негативан утицај на пословање ентитета повезаних са Републиком Србијом, као и на углед Републике Србије на међународном нивоу;</w:t>
      </w:r>
    </w:p>
    <w:p w:rsidR="00D93765" w:rsidRDefault="002B3BF6">
      <w:pPr>
        <w:spacing w:after="150"/>
      </w:pPr>
      <w:r>
        <w:rPr>
          <w:b/>
          <w:color w:val="000000"/>
        </w:rPr>
        <w:t>2. додатно разрађивање механизма координације и интерресорне сарадње</w:t>
      </w:r>
      <w:r>
        <w:rPr>
          <w:color w:val="000000"/>
        </w:rPr>
        <w:t>. Координационо тело з</w:t>
      </w:r>
      <w:r>
        <w:rPr>
          <w:color w:val="000000"/>
        </w:rPr>
        <w:t>а спречавање прања новца и финансирања тероризма, треба активно да прати стање у систему и да предлаже мере за његово унапређење, у складу са препорукама ФАТФ, Манивала и националне процене ризика. Вођство Координационог тела и његови чланови треба да буду</w:t>
      </w:r>
      <w:r>
        <w:rPr>
          <w:color w:val="000000"/>
        </w:rPr>
        <w:t xml:space="preserve"> у стању да издејствују спровођење одлука Координационог тела и реформи у систему. Такође је неопходно проактивно пратити све стандарде који су фази промене и благовремено реаговати ради њиховог увођења у систем. Нередовно састајање и занемаривање значаја </w:t>
      </w:r>
      <w:r>
        <w:rPr>
          <w:color w:val="000000"/>
        </w:rPr>
        <w:t>координације и међусобне сарадње доводи до неефективности координације, односно Координационо тело неће бити у стању да делотворно координира и производи промене у систему, што представља ризик;</w:t>
      </w:r>
    </w:p>
    <w:p w:rsidR="00D93765" w:rsidRDefault="002B3BF6">
      <w:pPr>
        <w:spacing w:after="150"/>
      </w:pPr>
      <w:r>
        <w:rPr>
          <w:b/>
          <w:color w:val="000000"/>
        </w:rPr>
        <w:t>3. очување и додатно јачање ресурса, људских и материјално-те</w:t>
      </w:r>
      <w:r>
        <w:rPr>
          <w:b/>
          <w:color w:val="000000"/>
        </w:rPr>
        <w:t>хничких</w:t>
      </w:r>
      <w:r>
        <w:rPr>
          <w:color w:val="000000"/>
        </w:rPr>
        <w:t xml:space="preserve"> у складу са анализом и проценом ризика. У светлу сталне флуктуације радне снаге и застаревања информационо-техничких средстава, неопходно је пронаћи начине задржавања и привлачења способних кадрова. Ефекти се могу постићи и интерном прерасподелом, </w:t>
      </w:r>
      <w:r>
        <w:rPr>
          <w:color w:val="000000"/>
        </w:rPr>
        <w:t>а не само новим запошљавањем. Неки помаци су направљени, посебно у погледу статуса инспектора сходно Закону о инспекцијском надзору. У том смислу од изузетног значаја је и потреба за јачањем функција органа у делу који се тиче обуке и изградње капацитета к</w:t>
      </w:r>
      <w:r>
        <w:rPr>
          <w:color w:val="000000"/>
        </w:rPr>
        <w:t>ао и тражење начина за коришћење страних извора финансирања за потребе добијања техничке помоћи и експертизе. Одлив кадрова, немогућност ангажмана адекватног особља и недовољна обученост представљају ризик.</w:t>
      </w:r>
    </w:p>
    <w:p w:rsidR="00D93765" w:rsidRDefault="002B3BF6">
      <w:pPr>
        <w:spacing w:after="120"/>
        <w:jc w:val="center"/>
      </w:pPr>
      <w:r>
        <w:rPr>
          <w:b/>
          <w:color w:val="000000"/>
        </w:rPr>
        <w:t>Завршни део</w:t>
      </w:r>
    </w:p>
    <w:p w:rsidR="00D93765" w:rsidRDefault="002B3BF6">
      <w:pPr>
        <w:spacing w:after="150"/>
      </w:pPr>
      <w:r>
        <w:rPr>
          <w:color w:val="000000"/>
        </w:rPr>
        <w:t>Ову стратегију објавити на интернет с</w:t>
      </w:r>
      <w:r>
        <w:rPr>
          <w:color w:val="000000"/>
        </w:rPr>
        <w:t>траници Владе, на порталу е-Управе и интернет страници Министарства финансија.</w:t>
      </w:r>
    </w:p>
    <w:p w:rsidR="00D93765" w:rsidRDefault="002B3BF6">
      <w:pPr>
        <w:spacing w:after="150"/>
      </w:pPr>
      <w:r>
        <w:rPr>
          <w:color w:val="000000"/>
        </w:rPr>
        <w:t>Ову стратегију објавити у „Службеном гласнику Републике Србије”.</w:t>
      </w:r>
    </w:p>
    <w:p w:rsidR="00D93765" w:rsidRDefault="002B3BF6">
      <w:pPr>
        <w:spacing w:after="150"/>
        <w:jc w:val="right"/>
      </w:pPr>
      <w:r>
        <w:rPr>
          <w:color w:val="000000"/>
        </w:rPr>
        <w:t>05 број 011-1265/2020-1</w:t>
      </w:r>
    </w:p>
    <w:p w:rsidR="00D93765" w:rsidRDefault="002B3BF6">
      <w:pPr>
        <w:spacing w:after="150"/>
        <w:jc w:val="right"/>
      </w:pPr>
      <w:r>
        <w:rPr>
          <w:color w:val="000000"/>
        </w:rPr>
        <w:t>У Београду, 13. фебруара 2020. године</w:t>
      </w:r>
    </w:p>
    <w:p w:rsidR="00D93765" w:rsidRDefault="002B3BF6">
      <w:pPr>
        <w:spacing w:after="150"/>
        <w:jc w:val="right"/>
      </w:pPr>
      <w:r>
        <w:rPr>
          <w:b/>
          <w:color w:val="000000"/>
        </w:rPr>
        <w:t>Влада</w:t>
      </w:r>
    </w:p>
    <w:p w:rsidR="00D93765" w:rsidRDefault="002B3BF6">
      <w:pPr>
        <w:spacing w:after="150"/>
        <w:jc w:val="right"/>
      </w:pPr>
      <w:r>
        <w:rPr>
          <w:color w:val="000000"/>
        </w:rPr>
        <w:t>Председник,</w:t>
      </w:r>
    </w:p>
    <w:p w:rsidR="00D93765" w:rsidRDefault="002B3BF6">
      <w:pPr>
        <w:spacing w:after="150"/>
        <w:jc w:val="right"/>
      </w:pPr>
      <w:r>
        <w:rPr>
          <w:b/>
          <w:color w:val="000000"/>
        </w:rPr>
        <w:t>Ана Брнабић,</w:t>
      </w:r>
      <w:r>
        <w:rPr>
          <w:color w:val="000000"/>
        </w:rPr>
        <w:t xml:space="preserve"> с.р.</w:t>
      </w:r>
    </w:p>
    <w:p w:rsidR="00D93765" w:rsidRDefault="002B3BF6">
      <w:pPr>
        <w:spacing w:after="120"/>
        <w:jc w:val="center"/>
      </w:pPr>
      <w:r>
        <w:rPr>
          <w:b/>
          <w:color w:val="000000"/>
        </w:rPr>
        <w:lastRenderedPageBreak/>
        <w:t>Акциони план</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6"/>
        <w:gridCol w:w="216"/>
        <w:gridCol w:w="216"/>
        <w:gridCol w:w="216"/>
        <w:gridCol w:w="216"/>
        <w:gridCol w:w="216"/>
        <w:gridCol w:w="74"/>
        <w:gridCol w:w="142"/>
        <w:gridCol w:w="216"/>
        <w:gridCol w:w="148"/>
        <w:gridCol w:w="68"/>
        <w:gridCol w:w="216"/>
        <w:gridCol w:w="216"/>
        <w:gridCol w:w="138"/>
        <w:gridCol w:w="78"/>
        <w:gridCol w:w="216"/>
        <w:gridCol w:w="216"/>
        <w:gridCol w:w="216"/>
        <w:gridCol w:w="87"/>
        <w:gridCol w:w="129"/>
        <w:gridCol w:w="216"/>
        <w:gridCol w:w="216"/>
        <w:gridCol w:w="216"/>
        <w:gridCol w:w="216"/>
        <w:gridCol w:w="98"/>
        <w:gridCol w:w="118"/>
        <w:gridCol w:w="216"/>
        <w:gridCol w:w="216"/>
        <w:gridCol w:w="216"/>
        <w:gridCol w:w="216"/>
        <w:gridCol w:w="216"/>
        <w:gridCol w:w="216"/>
        <w:gridCol w:w="216"/>
        <w:gridCol w:w="170"/>
        <w:gridCol w:w="46"/>
        <w:gridCol w:w="176"/>
        <w:gridCol w:w="40"/>
        <w:gridCol w:w="216"/>
        <w:gridCol w:w="216"/>
        <w:gridCol w:w="216"/>
        <w:gridCol w:w="208"/>
        <w:gridCol w:w="8"/>
        <w:gridCol w:w="216"/>
        <w:gridCol w:w="216"/>
        <w:gridCol w:w="216"/>
        <w:gridCol w:w="216"/>
        <w:gridCol w:w="24"/>
        <w:gridCol w:w="192"/>
        <w:gridCol w:w="216"/>
        <w:gridCol w:w="216"/>
        <w:gridCol w:w="216"/>
        <w:gridCol w:w="56"/>
        <w:gridCol w:w="160"/>
        <w:gridCol w:w="216"/>
        <w:gridCol w:w="216"/>
        <w:gridCol w:w="216"/>
        <w:gridCol w:w="216"/>
        <w:gridCol w:w="216"/>
        <w:gridCol w:w="216"/>
        <w:gridCol w:w="216"/>
        <w:gridCol w:w="216"/>
        <w:gridCol w:w="216"/>
        <w:gridCol w:w="216"/>
        <w:gridCol w:w="216"/>
        <w:gridCol w:w="216"/>
        <w:gridCol w:w="216"/>
        <w:gridCol w:w="216"/>
        <w:gridCol w:w="216"/>
        <w:gridCol w:w="216"/>
        <w:gridCol w:w="216"/>
        <w:gridCol w:w="216"/>
        <w:gridCol w:w="216"/>
        <w:gridCol w:w="216"/>
        <w:gridCol w:w="216"/>
      </w:tblGrid>
      <w:tr w:rsidR="00D93765">
        <w:trPr>
          <w:gridAfter w:val="6"/>
          <w:wAfter w:w="1296" w:type="dxa"/>
          <w:trHeight w:val="45"/>
          <w:tblCellSpacing w:w="0" w:type="auto"/>
        </w:trPr>
        <w:tc>
          <w:tcPr>
            <w:tcW w:w="1603"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Документ ЈП:</w:t>
            </w:r>
          </w:p>
        </w:tc>
        <w:tc>
          <w:tcPr>
            <w:tcW w:w="12797" w:type="dxa"/>
            <w:gridSpan w:val="6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Стратегија за борбу против прања новца и финансирања тероризма (2020–2024)</w:t>
            </w:r>
          </w:p>
        </w:tc>
      </w:tr>
      <w:tr w:rsidR="00D93765">
        <w:trPr>
          <w:gridAfter w:val="6"/>
          <w:wAfter w:w="1296" w:type="dxa"/>
          <w:trHeight w:val="45"/>
          <w:tblCellSpacing w:w="0" w:type="auto"/>
        </w:trPr>
        <w:tc>
          <w:tcPr>
            <w:tcW w:w="1603"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Акциони план:</w:t>
            </w:r>
          </w:p>
        </w:tc>
        <w:tc>
          <w:tcPr>
            <w:tcW w:w="12797" w:type="dxa"/>
            <w:gridSpan w:val="6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Акциони план за спровођење Стратегије за борбу против прања новца и финансирања тероризма (2020–2022)</w:t>
            </w:r>
          </w:p>
        </w:tc>
      </w:tr>
      <w:tr w:rsidR="00D93765">
        <w:trPr>
          <w:gridAfter w:val="6"/>
          <w:wAfter w:w="1296" w:type="dxa"/>
          <w:trHeight w:val="45"/>
          <w:tblCellSpacing w:w="0" w:type="auto"/>
        </w:trPr>
        <w:tc>
          <w:tcPr>
            <w:tcW w:w="1603"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Координација и из</w:t>
            </w:r>
            <w:r>
              <w:rPr>
                <w:b/>
                <w:color w:val="000000"/>
              </w:rPr>
              <w:lastRenderedPageBreak/>
              <w:t>вештавање</w:t>
            </w:r>
          </w:p>
        </w:tc>
        <w:tc>
          <w:tcPr>
            <w:tcW w:w="12797" w:type="dxa"/>
            <w:gridSpan w:val="6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Координационо тело за с</w:t>
            </w:r>
            <w:r>
              <w:rPr>
                <w:color w:val="000000"/>
              </w:rPr>
              <w:t>пречавање прања новца и финансирања тероризма (КТ)</w:t>
            </w:r>
          </w:p>
        </w:tc>
      </w:tr>
      <w:tr w:rsidR="00D93765">
        <w:trPr>
          <w:gridAfter w:val="6"/>
          <w:wAfter w:w="1296" w:type="dxa"/>
          <w:trHeight w:val="45"/>
          <w:tblCellSpacing w:w="0" w:type="auto"/>
        </w:trPr>
        <w:tc>
          <w:tcPr>
            <w:tcW w:w="1603"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Кровни документ ЈП:</w:t>
            </w:r>
          </w:p>
        </w:tc>
        <w:tc>
          <w:tcPr>
            <w:tcW w:w="12797" w:type="dxa"/>
            <w:gridSpan w:val="6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Стратегија за борбу против прања новца и финансирања тероризма (2020–2024)</w:t>
            </w:r>
          </w:p>
        </w:tc>
      </w:tr>
      <w:tr w:rsidR="00D93765">
        <w:trPr>
          <w:gridAfter w:val="6"/>
          <w:wAfter w:w="1296" w:type="dxa"/>
          <w:trHeight w:val="45"/>
          <w:tblCellSpacing w:w="0" w:type="auto"/>
        </w:trPr>
        <w:tc>
          <w:tcPr>
            <w:tcW w:w="0" w:type="auto"/>
            <w:gridSpan w:val="6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Општи циљ:</w:t>
            </w:r>
            <w:r>
              <w:rPr>
                <w:color w:val="000000"/>
              </w:rPr>
              <w:t xml:space="preserve"> </w:t>
            </w:r>
            <w:r>
              <w:rPr>
                <w:b/>
                <w:color w:val="000000"/>
              </w:rPr>
              <w:t>У потпуности заштитити привреду и финансијски систем државе од опасности које узрокују прање новц</w:t>
            </w:r>
            <w:r>
              <w:rPr>
                <w:b/>
                <w:color w:val="000000"/>
              </w:rPr>
              <w:t xml:space="preserve">а, финансирање тероризма и финансирање ширења оружја за масовно уништење, чиме се кроз активну сарадњу јавног и приватног сектора и приступ заснован на анализи и процени ризика јачају систем и интегритет институција финансијског и нефинансијског сектора и </w:t>
            </w:r>
            <w:r>
              <w:rPr>
                <w:b/>
                <w:color w:val="000000"/>
              </w:rPr>
              <w:t>доприноси безбедности, сигурности и владавини права.</w:t>
            </w:r>
          </w:p>
        </w:tc>
      </w:tr>
      <w:tr w:rsidR="00D93765">
        <w:trPr>
          <w:gridAfter w:val="6"/>
          <w:wAfter w:w="1296" w:type="dxa"/>
          <w:trHeight w:val="45"/>
          <w:tblCellSpacing w:w="0" w:type="auto"/>
        </w:trPr>
        <w:tc>
          <w:tcPr>
            <w:tcW w:w="0" w:type="auto"/>
            <w:gridSpan w:val="6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Институција одговорна за праћење и контролу реализације: Координационо тело за спречавање прања новца и финансирања тероризма</w:t>
            </w:r>
          </w:p>
        </w:tc>
      </w:tr>
      <w:tr w:rsidR="00D93765">
        <w:trPr>
          <w:gridAfter w:val="6"/>
          <w:wAfter w:w="1296" w:type="dxa"/>
          <w:trHeight w:val="45"/>
          <w:tblCellSpacing w:w="0" w:type="auto"/>
        </w:trPr>
        <w:tc>
          <w:tcPr>
            <w:tcW w:w="191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Показате</w:t>
            </w:r>
            <w:r>
              <w:rPr>
                <w:color w:val="000000"/>
              </w:rPr>
              <w:lastRenderedPageBreak/>
              <w:t>љ (и) на нивоу oпштег циља (показатељ eфекта)</w:t>
            </w:r>
          </w:p>
        </w:tc>
        <w:tc>
          <w:tcPr>
            <w:tcW w:w="582"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Jединица мере</w:t>
            </w:r>
          </w:p>
        </w:tc>
        <w:tc>
          <w:tcPr>
            <w:tcW w:w="846"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Извор </w:t>
            </w:r>
            <w:r>
              <w:rPr>
                <w:color w:val="000000"/>
              </w:rPr>
              <w:t>провере</w:t>
            </w:r>
          </w:p>
        </w:tc>
        <w:tc>
          <w:tcPr>
            <w:tcW w:w="6954" w:type="dxa"/>
            <w:gridSpan w:val="3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Почетна вредност</w:t>
            </w:r>
          </w:p>
        </w:tc>
        <w:tc>
          <w:tcPr>
            <w:tcW w:w="148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Базна година</w:t>
            </w:r>
          </w:p>
        </w:tc>
        <w:tc>
          <w:tcPr>
            <w:tcW w:w="1724"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Циљaна вредност у 2022.</w:t>
            </w:r>
          </w:p>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Последња</w:t>
            </w:r>
            <w:r>
              <w:rPr>
                <w:color w:val="000000"/>
              </w:rPr>
              <w:lastRenderedPageBreak/>
              <w:t xml:space="preserve"> година важења АП</w:t>
            </w:r>
          </w:p>
        </w:tc>
      </w:tr>
      <w:tr w:rsidR="00D93765">
        <w:trPr>
          <w:gridAfter w:val="6"/>
          <w:wAfter w:w="1296" w:type="dxa"/>
          <w:trHeight w:val="45"/>
          <w:tblCellSpacing w:w="0" w:type="auto"/>
        </w:trPr>
        <w:tc>
          <w:tcPr>
            <w:tcW w:w="191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 xml:space="preserve">1. </w:t>
            </w:r>
            <w:r>
              <w:rPr>
                <w:b/>
                <w:color w:val="000000"/>
              </w:rPr>
              <w:t>Оцен</w:t>
            </w:r>
            <w:r>
              <w:rPr>
                <w:b/>
                <w:color w:val="000000"/>
              </w:rPr>
              <w:lastRenderedPageBreak/>
              <w:t>а усклађености</w:t>
            </w:r>
            <w:r>
              <w:rPr>
                <w:color w:val="000000"/>
              </w:rPr>
              <w:t xml:space="preserve"> система за борбу против прања новца, фи</w:t>
            </w:r>
            <w:r>
              <w:rPr>
                <w:color w:val="000000"/>
              </w:rPr>
              <w:lastRenderedPageBreak/>
              <w:t>нансирања тероризма и ширења оружја за масовно униште</w:t>
            </w:r>
            <w:r>
              <w:rPr>
                <w:color w:val="000000"/>
              </w:rPr>
              <w:lastRenderedPageBreak/>
              <w:t>ње у Републици Србији са међународним стандардима (Ф</w:t>
            </w:r>
            <w:r>
              <w:rPr>
                <w:color w:val="000000"/>
              </w:rPr>
              <w:lastRenderedPageBreak/>
              <w:t xml:space="preserve">АТФ) </w:t>
            </w:r>
            <w:r>
              <w:rPr>
                <w:b/>
                <w:color w:val="000000"/>
              </w:rPr>
              <w:t>на техничком нивоу</w:t>
            </w:r>
          </w:p>
        </w:tc>
        <w:tc>
          <w:tcPr>
            <w:tcW w:w="582"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1. Оцена усклађености на техни</w:t>
            </w:r>
            <w:r>
              <w:rPr>
                <w:b/>
                <w:color w:val="000000"/>
              </w:rPr>
              <w:lastRenderedPageBreak/>
              <w:t>чком нивоу:</w:t>
            </w:r>
          </w:p>
          <w:p w:rsidR="00D93765" w:rsidRDefault="002B3BF6">
            <w:pPr>
              <w:spacing w:after="150"/>
            </w:pPr>
            <w:r>
              <w:rPr>
                <w:color w:val="000000"/>
              </w:rPr>
              <w:t>а) неусклађен</w:t>
            </w:r>
          </w:p>
          <w:p w:rsidR="00D93765" w:rsidRDefault="002B3BF6">
            <w:pPr>
              <w:spacing w:after="150"/>
            </w:pPr>
            <w:r>
              <w:rPr>
                <w:color w:val="000000"/>
              </w:rPr>
              <w:t>б) делимично усклађен</w:t>
            </w:r>
          </w:p>
          <w:p w:rsidR="00D93765" w:rsidRDefault="002B3BF6">
            <w:pPr>
              <w:spacing w:after="150"/>
            </w:pPr>
            <w:r>
              <w:rPr>
                <w:color w:val="000000"/>
              </w:rPr>
              <w:t>в) у вели</w:t>
            </w:r>
            <w:r>
              <w:rPr>
                <w:color w:val="000000"/>
              </w:rPr>
              <w:t>кој мери усклађен</w:t>
            </w:r>
          </w:p>
          <w:p w:rsidR="00D93765" w:rsidRDefault="002B3BF6">
            <w:pPr>
              <w:spacing w:after="150"/>
            </w:pPr>
            <w:r>
              <w:rPr>
                <w:color w:val="000000"/>
              </w:rPr>
              <w:t>г) усклађен</w:t>
            </w:r>
          </w:p>
        </w:tc>
        <w:tc>
          <w:tcPr>
            <w:tcW w:w="846"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1.</w:t>
            </w:r>
            <w:r>
              <w:rPr>
                <w:color w:val="000000"/>
              </w:rPr>
              <w:t xml:space="preserve"> </w:t>
            </w:r>
            <w:r>
              <w:rPr>
                <w:b/>
                <w:color w:val="000000"/>
              </w:rPr>
              <w:t>Извештај о евалуацији</w:t>
            </w:r>
            <w:r>
              <w:rPr>
                <w:color w:val="000000"/>
              </w:rPr>
              <w:t xml:space="preserve"> Републ</w:t>
            </w:r>
            <w:r>
              <w:rPr>
                <w:color w:val="000000"/>
              </w:rPr>
              <w:lastRenderedPageBreak/>
              <w:t>ике Србије од стране Комитета Манивал Савета Европе</w:t>
            </w:r>
          </w:p>
        </w:tc>
        <w:tc>
          <w:tcPr>
            <w:tcW w:w="6954" w:type="dxa"/>
            <w:gridSpan w:val="3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1. Усклађеност на техничком нивоу:</w:t>
            </w:r>
            <w:r>
              <w:rPr>
                <w:color w:val="000000"/>
              </w:rPr>
              <w:t xml:space="preserve"> Србија је 2016–2019. постигла изузетан напредак: Од 40 препорука ФАТФ – стандарда – у погледу 17 препорука Ф</w:t>
            </w:r>
            <w:r>
              <w:rPr>
                <w:color w:val="000000"/>
              </w:rPr>
              <w:t xml:space="preserve">АТФ, Србија је 2016. добила оцене </w:t>
            </w:r>
            <w:r>
              <w:rPr>
                <w:i/>
                <w:color w:val="000000"/>
              </w:rPr>
              <w:t>неусклађено</w:t>
            </w:r>
            <w:r>
              <w:rPr>
                <w:color w:val="000000"/>
              </w:rPr>
              <w:t xml:space="preserve"> и </w:t>
            </w:r>
            <w:r>
              <w:rPr>
                <w:i/>
                <w:color w:val="000000"/>
              </w:rPr>
              <w:t>делимично усклађено</w:t>
            </w:r>
            <w:r>
              <w:rPr>
                <w:color w:val="000000"/>
              </w:rPr>
              <w:t xml:space="preserve"> (незадовољавајуће оцене). До децембра 2019. оцене су подигнуте на </w:t>
            </w:r>
            <w:r>
              <w:rPr>
                <w:i/>
                <w:color w:val="000000"/>
              </w:rPr>
              <w:t xml:space="preserve">у великој мери </w:t>
            </w:r>
            <w:r>
              <w:rPr>
                <w:i/>
                <w:color w:val="000000"/>
              </w:rPr>
              <w:lastRenderedPageBreak/>
              <w:t>усклађено</w:t>
            </w:r>
            <w:r>
              <w:rPr>
                <w:color w:val="000000"/>
              </w:rPr>
              <w:t xml:space="preserve"> и </w:t>
            </w:r>
            <w:r>
              <w:rPr>
                <w:i/>
                <w:color w:val="000000"/>
              </w:rPr>
              <w:t>усклађено</w:t>
            </w:r>
            <w:r>
              <w:rPr>
                <w:color w:val="000000"/>
              </w:rPr>
              <w:t xml:space="preserve"> (задовољавајуће оцене) на 13 од тих 17 препорука ФАТФ</w:t>
            </w:r>
          </w:p>
        </w:tc>
        <w:tc>
          <w:tcPr>
            <w:tcW w:w="148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1. Усклађеност на техничком нив</w:t>
            </w:r>
            <w:r>
              <w:rPr>
                <w:b/>
                <w:color w:val="000000"/>
              </w:rPr>
              <w:t>оу:</w:t>
            </w:r>
            <w:r>
              <w:rPr>
                <w:color w:val="000000"/>
              </w:rPr>
              <w:t xml:space="preserve"> 2019.</w:t>
            </w:r>
          </w:p>
        </w:tc>
        <w:tc>
          <w:tcPr>
            <w:tcW w:w="1724"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1. Усклађеност на техничком нивоу:</w:t>
            </w:r>
            <w:r>
              <w:rPr>
                <w:color w:val="000000"/>
              </w:rPr>
              <w:t xml:space="preserve"> Задовољав</w:t>
            </w:r>
            <w:r>
              <w:rPr>
                <w:color w:val="000000"/>
              </w:rPr>
              <w:lastRenderedPageBreak/>
              <w:t xml:space="preserve">ајуће оцене по свих 40 препорука ФАТФ (тј. </w:t>
            </w:r>
            <w:r>
              <w:rPr>
                <w:i/>
                <w:color w:val="000000"/>
              </w:rPr>
              <w:t>усклађено</w:t>
            </w:r>
            <w:r>
              <w:rPr>
                <w:color w:val="000000"/>
              </w:rPr>
              <w:t xml:space="preserve"> или </w:t>
            </w:r>
            <w:r>
              <w:rPr>
                <w:i/>
                <w:color w:val="000000"/>
              </w:rPr>
              <w:t>у великој мери усклађено</w:t>
            </w:r>
            <w:r>
              <w:rPr>
                <w:color w:val="000000"/>
              </w:rPr>
              <w:t>)</w:t>
            </w:r>
          </w:p>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2022.</w:t>
            </w:r>
          </w:p>
        </w:tc>
      </w:tr>
      <w:tr w:rsidR="00D93765">
        <w:trPr>
          <w:gridAfter w:val="6"/>
          <w:wAfter w:w="1296" w:type="dxa"/>
          <w:trHeight w:val="45"/>
          <w:tblCellSpacing w:w="0" w:type="auto"/>
        </w:trPr>
        <w:tc>
          <w:tcPr>
            <w:tcW w:w="191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 xml:space="preserve">2. </w:t>
            </w:r>
            <w:r>
              <w:rPr>
                <w:b/>
                <w:color w:val="000000"/>
              </w:rPr>
              <w:t>Оцена</w:t>
            </w:r>
            <w:r>
              <w:rPr>
                <w:color w:val="000000"/>
              </w:rPr>
              <w:t xml:space="preserve"> </w:t>
            </w:r>
            <w:r>
              <w:rPr>
                <w:b/>
                <w:color w:val="000000"/>
              </w:rPr>
              <w:t>усклађености</w:t>
            </w:r>
            <w:r>
              <w:rPr>
                <w:color w:val="000000"/>
              </w:rPr>
              <w:t xml:space="preserve"> систе</w:t>
            </w:r>
            <w:r>
              <w:rPr>
                <w:color w:val="000000"/>
              </w:rPr>
              <w:lastRenderedPageBreak/>
              <w:t xml:space="preserve">ма за борбу против прања новца, финансирања тероризма </w:t>
            </w:r>
            <w:r>
              <w:rPr>
                <w:color w:val="000000"/>
              </w:rPr>
              <w:lastRenderedPageBreak/>
              <w:t>и ширења оружја за масовно униш</w:t>
            </w:r>
            <w:r>
              <w:rPr>
                <w:color w:val="000000"/>
              </w:rPr>
              <w:t xml:space="preserve">тење у Републици Србији </w:t>
            </w:r>
            <w:r>
              <w:rPr>
                <w:color w:val="000000"/>
              </w:rPr>
              <w:lastRenderedPageBreak/>
              <w:t xml:space="preserve">са међународним стандардима (ФАТФ) </w:t>
            </w:r>
            <w:r>
              <w:rPr>
                <w:b/>
                <w:color w:val="000000"/>
              </w:rPr>
              <w:t>на нивоу делотво</w:t>
            </w:r>
            <w:r>
              <w:rPr>
                <w:b/>
                <w:color w:val="000000"/>
              </w:rPr>
              <w:lastRenderedPageBreak/>
              <w:t>рности</w:t>
            </w:r>
            <w:r>
              <w:rPr>
                <w:color w:val="000000"/>
              </w:rPr>
              <w:t>;</w:t>
            </w:r>
          </w:p>
        </w:tc>
        <w:tc>
          <w:tcPr>
            <w:tcW w:w="582"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2. Оцена делотворности</w:t>
            </w:r>
          </w:p>
          <w:p w:rsidR="00D93765" w:rsidRDefault="002B3BF6">
            <w:pPr>
              <w:spacing w:after="150"/>
            </w:pPr>
            <w:r>
              <w:rPr>
                <w:color w:val="000000"/>
              </w:rPr>
              <w:t>а) низак ниво делотворности</w:t>
            </w:r>
          </w:p>
          <w:p w:rsidR="00D93765" w:rsidRDefault="002B3BF6">
            <w:pPr>
              <w:spacing w:after="150"/>
            </w:pPr>
            <w:r>
              <w:rPr>
                <w:color w:val="000000"/>
              </w:rPr>
              <w:t>б) умерен ниво делотворности</w:t>
            </w:r>
          </w:p>
          <w:p w:rsidR="00D93765" w:rsidRDefault="002B3BF6">
            <w:pPr>
              <w:spacing w:after="150"/>
            </w:pPr>
            <w:r>
              <w:rPr>
                <w:color w:val="000000"/>
              </w:rPr>
              <w:t>в) значајан ниво делотворност</w:t>
            </w:r>
            <w:r>
              <w:rPr>
                <w:color w:val="000000"/>
              </w:rPr>
              <w:lastRenderedPageBreak/>
              <w:t>и</w:t>
            </w:r>
          </w:p>
          <w:p w:rsidR="00D93765" w:rsidRDefault="002B3BF6">
            <w:pPr>
              <w:spacing w:after="150"/>
            </w:pPr>
            <w:r>
              <w:rPr>
                <w:color w:val="000000"/>
              </w:rPr>
              <w:t>г) висок ниво делотворности</w:t>
            </w:r>
          </w:p>
        </w:tc>
        <w:tc>
          <w:tcPr>
            <w:tcW w:w="846"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2.</w:t>
            </w:r>
            <w:r>
              <w:rPr>
                <w:color w:val="000000"/>
              </w:rPr>
              <w:t xml:space="preserve"> </w:t>
            </w:r>
            <w:r>
              <w:rPr>
                <w:b/>
                <w:color w:val="000000"/>
              </w:rPr>
              <w:t>Извештај о евалуацији</w:t>
            </w:r>
            <w:r>
              <w:rPr>
                <w:color w:val="000000"/>
              </w:rPr>
              <w:t xml:space="preserve"> Републике Србије од стране Комитета Манивал Савета Европе</w:t>
            </w:r>
          </w:p>
        </w:tc>
        <w:tc>
          <w:tcPr>
            <w:tcW w:w="6954" w:type="dxa"/>
            <w:gridSpan w:val="3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 Делотворност:</w:t>
            </w:r>
            <w:r>
              <w:rPr>
                <w:color w:val="000000"/>
              </w:rPr>
              <w:t xml:space="preserve"> Базна вредност је утврђена 2016, делимичну оцену за </w:t>
            </w:r>
            <w:r>
              <w:rPr>
                <w:b/>
                <w:color w:val="000000"/>
              </w:rPr>
              <w:t>стратешки важна</w:t>
            </w:r>
            <w:r>
              <w:rPr>
                <w:color w:val="000000"/>
              </w:rPr>
              <w:t xml:space="preserve"> питања (7 од 11 непосредних исхода по Методологији ФАТФ) дао је ФАТФ у јуну 2019. утврдивши да је Србија показала напредак.</w:t>
            </w:r>
          </w:p>
        </w:tc>
        <w:tc>
          <w:tcPr>
            <w:tcW w:w="148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 Делотворност:</w:t>
            </w:r>
            <w:r>
              <w:rPr>
                <w:color w:val="000000"/>
              </w:rPr>
              <w:t xml:space="preserve"> 2016, 2019.</w:t>
            </w:r>
          </w:p>
        </w:tc>
        <w:tc>
          <w:tcPr>
            <w:tcW w:w="1724"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 Делотворност:</w:t>
            </w:r>
            <w:r>
              <w:rPr>
                <w:color w:val="000000"/>
              </w:rPr>
              <w:t xml:space="preserve"> позитиван и осетан напредак на свих 11 непосредних циљева по Методологији ФАТФ</w:t>
            </w:r>
          </w:p>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191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 xml:space="preserve">3. </w:t>
            </w:r>
            <w:r>
              <w:rPr>
                <w:b/>
                <w:color w:val="000000"/>
              </w:rPr>
              <w:t>А</w:t>
            </w:r>
            <w:r>
              <w:rPr>
                <w:b/>
                <w:color w:val="000000"/>
              </w:rPr>
              <w:t>журирана национална процена ризика</w:t>
            </w:r>
          </w:p>
        </w:tc>
        <w:tc>
          <w:tcPr>
            <w:tcW w:w="582"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3.</w:t>
            </w:r>
            <w:r>
              <w:rPr>
                <w:color w:val="000000"/>
              </w:rPr>
              <w:t xml:space="preserve"> Да/Не</w:t>
            </w:r>
          </w:p>
        </w:tc>
        <w:tc>
          <w:tcPr>
            <w:tcW w:w="846"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3. Закључак Владе</w:t>
            </w:r>
            <w:r>
              <w:rPr>
                <w:color w:val="000000"/>
              </w:rPr>
              <w:t xml:space="preserve"> о усвајању Извештаја о ажурираној Националној процени ризика</w:t>
            </w:r>
          </w:p>
        </w:tc>
        <w:tc>
          <w:tcPr>
            <w:tcW w:w="6954" w:type="dxa"/>
            <w:gridSpan w:val="3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3. Ажурирана Национална процена ризика:</w:t>
            </w:r>
            <w:r>
              <w:rPr>
                <w:color w:val="000000"/>
              </w:rPr>
              <w:t xml:space="preserve"> Не</w:t>
            </w:r>
          </w:p>
        </w:tc>
        <w:tc>
          <w:tcPr>
            <w:tcW w:w="148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3. Национална процена ризика:</w:t>
            </w:r>
            <w:r>
              <w:rPr>
                <w:color w:val="000000"/>
              </w:rPr>
              <w:t xml:space="preserve"> 2019.</w:t>
            </w:r>
          </w:p>
        </w:tc>
        <w:tc>
          <w:tcPr>
            <w:tcW w:w="1724"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3. Национална процена ризика:</w:t>
            </w:r>
            <w:r>
              <w:rPr>
                <w:color w:val="000000"/>
              </w:rPr>
              <w:t xml:space="preserve"> Да</w:t>
            </w:r>
          </w:p>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0" w:type="auto"/>
            <w:gridSpan w:val="6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Посебни циљ 1: </w:t>
            </w:r>
            <w:r>
              <w:rPr>
                <w:b/>
                <w:color w:val="000000"/>
              </w:rPr>
              <w:t xml:space="preserve">Смањивати ризике од прања новца, финансирања тероризма и ширења оружја за масовно уништење кроз континуирано унапређење стратешког, законодавног и институционалног оквира, координацију и сарадњу свих учесника у систему борбе против </w:t>
            </w:r>
            <w:r>
              <w:rPr>
                <w:b/>
                <w:color w:val="000000"/>
              </w:rPr>
              <w:lastRenderedPageBreak/>
              <w:t>прања новца и финансирањ</w:t>
            </w:r>
            <w:r>
              <w:rPr>
                <w:b/>
                <w:color w:val="000000"/>
              </w:rPr>
              <w:t>а тероризма и међународну сарадњу</w:t>
            </w:r>
          </w:p>
        </w:tc>
      </w:tr>
      <w:tr w:rsidR="00D93765">
        <w:trPr>
          <w:gridAfter w:val="6"/>
          <w:wAfter w:w="1296" w:type="dxa"/>
          <w:trHeight w:val="45"/>
          <w:tblCellSpacing w:w="0" w:type="auto"/>
        </w:trPr>
        <w:tc>
          <w:tcPr>
            <w:tcW w:w="0" w:type="auto"/>
            <w:gridSpan w:val="6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Институција одговорна за праћење и контролу реализације: Координационо тело за спречавање прања новца и финансирања тероризма</w:t>
            </w:r>
          </w:p>
        </w:tc>
      </w:tr>
      <w:tr w:rsidR="00D93765">
        <w:trPr>
          <w:gridAfter w:val="6"/>
          <w:wAfter w:w="1296" w:type="dxa"/>
          <w:trHeight w:val="45"/>
          <w:tblCellSpacing w:w="0" w:type="auto"/>
        </w:trPr>
        <w:tc>
          <w:tcPr>
            <w:tcW w:w="2452"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Показатељ(и) на нивоу посебног циља (показатељ исхода)</w:t>
            </w:r>
          </w:p>
        </w:tc>
        <w:tc>
          <w:tcPr>
            <w:tcW w:w="636"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Jединица мере</w:t>
            </w:r>
          </w:p>
        </w:tc>
        <w:tc>
          <w:tcPr>
            <w:tcW w:w="2453"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Извор провере</w:t>
            </w:r>
          </w:p>
        </w:tc>
        <w:tc>
          <w:tcPr>
            <w:tcW w:w="344"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Почетна </w:t>
            </w:r>
            <w:r>
              <w:rPr>
                <w:color w:val="000000"/>
              </w:rPr>
              <w:t>вредност</w:t>
            </w:r>
          </w:p>
        </w:tc>
        <w:tc>
          <w:tcPr>
            <w:tcW w:w="1642"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Базна година</w:t>
            </w:r>
          </w:p>
        </w:tc>
        <w:tc>
          <w:tcPr>
            <w:tcW w:w="2291"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2020.</w:t>
            </w:r>
          </w:p>
        </w:tc>
        <w:tc>
          <w:tcPr>
            <w:tcW w:w="2291"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2021.</w:t>
            </w:r>
          </w:p>
        </w:tc>
        <w:tc>
          <w:tcPr>
            <w:tcW w:w="2291"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2022.</w:t>
            </w:r>
          </w:p>
        </w:tc>
      </w:tr>
      <w:tr w:rsidR="00D93765">
        <w:trPr>
          <w:gridAfter w:val="6"/>
          <w:wAfter w:w="1296" w:type="dxa"/>
          <w:trHeight w:val="45"/>
          <w:tblCellSpacing w:w="0" w:type="auto"/>
        </w:trPr>
        <w:tc>
          <w:tcPr>
            <w:tcW w:w="2452"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 Ажурирана национална процена ризика</w:t>
            </w:r>
          </w:p>
        </w:tc>
        <w:tc>
          <w:tcPr>
            <w:tcW w:w="636"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Да/Не</w:t>
            </w:r>
          </w:p>
        </w:tc>
        <w:tc>
          <w:tcPr>
            <w:tcW w:w="2453"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Извештај о националној процени ризика,</w:t>
            </w:r>
          </w:p>
          <w:p w:rsidR="00D93765" w:rsidRDefault="002B3BF6">
            <w:pPr>
              <w:spacing w:after="150"/>
            </w:pPr>
            <w:r>
              <w:rPr>
                <w:color w:val="000000"/>
              </w:rPr>
              <w:t>Извештај Манивала</w:t>
            </w:r>
          </w:p>
        </w:tc>
        <w:tc>
          <w:tcPr>
            <w:tcW w:w="344"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Не</w:t>
            </w:r>
          </w:p>
        </w:tc>
        <w:tc>
          <w:tcPr>
            <w:tcW w:w="1642"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2291"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Не</w:t>
            </w:r>
          </w:p>
        </w:tc>
        <w:tc>
          <w:tcPr>
            <w:tcW w:w="2291"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291"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gridAfter w:val="6"/>
          <w:wAfter w:w="1296" w:type="dxa"/>
          <w:trHeight w:val="45"/>
          <w:tblCellSpacing w:w="0" w:type="auto"/>
        </w:trPr>
        <w:tc>
          <w:tcPr>
            <w:tcW w:w="2452"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2. Одржавање </w:t>
            </w:r>
            <w:r>
              <w:rPr>
                <w:color w:val="000000"/>
              </w:rPr>
              <w:t>напретка на релевантним непосредним резултатима у складу са Методологијом ФАТФ</w:t>
            </w:r>
          </w:p>
        </w:tc>
        <w:tc>
          <w:tcPr>
            <w:tcW w:w="636"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Да/Не</w:t>
            </w:r>
          </w:p>
        </w:tc>
        <w:tc>
          <w:tcPr>
            <w:tcW w:w="2453"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Извештаји о раду координационих тела, надзорних органа, извештаји о раду других институција,</w:t>
            </w:r>
          </w:p>
          <w:p w:rsidR="00D93765" w:rsidRDefault="002B3BF6">
            <w:pPr>
              <w:spacing w:after="150"/>
            </w:pPr>
            <w:r>
              <w:rPr>
                <w:color w:val="000000"/>
              </w:rPr>
              <w:t>Извештај Манивала</w:t>
            </w:r>
          </w:p>
        </w:tc>
        <w:tc>
          <w:tcPr>
            <w:tcW w:w="344"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1642"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2291"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291"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291"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gridAfter w:val="6"/>
          <w:wAfter w:w="1296" w:type="dxa"/>
          <w:trHeight w:val="45"/>
          <w:tblCellSpacing w:w="0" w:type="auto"/>
        </w:trPr>
        <w:tc>
          <w:tcPr>
            <w:tcW w:w="0" w:type="auto"/>
            <w:gridSpan w:val="6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Мера 1.1: Одржавање и унапређење </w:t>
            </w:r>
            <w:r>
              <w:rPr>
                <w:b/>
                <w:color w:val="000000"/>
              </w:rPr>
              <w:t>свеобухватног разумевања ризика од прања новца и финансирања тероризма у Републици Србији</w:t>
            </w:r>
          </w:p>
        </w:tc>
      </w:tr>
      <w:tr w:rsidR="00D93765">
        <w:trPr>
          <w:gridAfter w:val="6"/>
          <w:wAfter w:w="1296" w:type="dxa"/>
          <w:trHeight w:val="45"/>
          <w:tblCellSpacing w:w="0" w:type="auto"/>
        </w:trPr>
        <w:tc>
          <w:tcPr>
            <w:tcW w:w="0" w:type="auto"/>
            <w:gridSpan w:val="6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Институција одговорна за праћење и контролу реализације: Координационо тело за спречавање прања новца и финансирања тероризма</w:t>
            </w:r>
          </w:p>
        </w:tc>
      </w:tr>
      <w:tr w:rsidR="00D93765">
        <w:trPr>
          <w:gridAfter w:val="6"/>
          <w:wAfter w:w="1296" w:type="dxa"/>
          <w:trHeight w:val="45"/>
          <w:tblCellSpacing w:w="0" w:type="auto"/>
        </w:trPr>
        <w:tc>
          <w:tcPr>
            <w:tcW w:w="0" w:type="auto"/>
            <w:gridSpan w:val="2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Период спровођења: 2020–2022</w:t>
            </w:r>
          </w:p>
        </w:tc>
        <w:tc>
          <w:tcPr>
            <w:tcW w:w="0" w:type="auto"/>
            <w:gridSpan w:val="4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Тип мере:</w:t>
            </w:r>
            <w:r>
              <w:rPr>
                <w:color w:val="000000"/>
              </w:rPr>
              <w:t xml:space="preserve"> Информативно-едукативна</w:t>
            </w:r>
          </w:p>
        </w:tc>
      </w:tr>
      <w:tr w:rsidR="00D93765">
        <w:trPr>
          <w:gridAfter w:val="6"/>
          <w:wAfter w:w="1296" w:type="dxa"/>
          <w:trHeight w:val="45"/>
          <w:tblCellSpacing w:w="0" w:type="auto"/>
        </w:trPr>
        <w:tc>
          <w:tcPr>
            <w:tcW w:w="2467"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Показатељ(и) на нивоу мере (показатељ резултата)</w:t>
            </w:r>
          </w:p>
        </w:tc>
        <w:tc>
          <w:tcPr>
            <w:tcW w:w="533"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Jединица мере</w:t>
            </w:r>
          </w:p>
        </w:tc>
        <w:tc>
          <w:tcPr>
            <w:tcW w:w="0" w:type="auto"/>
            <w:gridSpan w:val="2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Извор провере</w:t>
            </w:r>
          </w:p>
        </w:tc>
        <w:tc>
          <w:tcPr>
            <w:tcW w:w="289"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Почетна вредност</w:t>
            </w:r>
          </w:p>
        </w:tc>
        <w:tc>
          <w:tcPr>
            <w:tcW w:w="137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Базна година</w:t>
            </w:r>
          </w:p>
        </w:tc>
        <w:tc>
          <w:tcPr>
            <w:tcW w:w="1923"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2020.</w:t>
            </w:r>
          </w:p>
        </w:tc>
        <w:tc>
          <w:tcPr>
            <w:tcW w:w="1923"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2021.</w:t>
            </w:r>
          </w:p>
        </w:tc>
        <w:tc>
          <w:tcPr>
            <w:tcW w:w="1923"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2022.</w:t>
            </w:r>
          </w:p>
        </w:tc>
      </w:tr>
      <w:tr w:rsidR="00D93765">
        <w:trPr>
          <w:gridAfter w:val="6"/>
          <w:wAfter w:w="1296" w:type="dxa"/>
          <w:trHeight w:val="45"/>
          <w:tblCellSpacing w:w="0" w:type="auto"/>
        </w:trPr>
        <w:tc>
          <w:tcPr>
            <w:tcW w:w="2467"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1. Ажурирана национална </w:t>
            </w:r>
            <w:r>
              <w:rPr>
                <w:color w:val="000000"/>
              </w:rPr>
              <w:t>процена ризика и израђен план активности за ублажавање ризика</w:t>
            </w:r>
          </w:p>
        </w:tc>
        <w:tc>
          <w:tcPr>
            <w:tcW w:w="533"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Да/Не</w:t>
            </w:r>
          </w:p>
        </w:tc>
        <w:tc>
          <w:tcPr>
            <w:tcW w:w="0" w:type="auto"/>
            <w:gridSpan w:val="2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Извештај о ажурираној националној процени ризика; План рада, билтени и годишњи извештаји; Извештаји надзорних органа; Извештаји са обука и представљања резултата процене ризика</w:t>
            </w:r>
          </w:p>
        </w:tc>
        <w:tc>
          <w:tcPr>
            <w:tcW w:w="289"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Не</w:t>
            </w:r>
          </w:p>
        </w:tc>
        <w:tc>
          <w:tcPr>
            <w:tcW w:w="137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1923"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Не</w:t>
            </w:r>
          </w:p>
        </w:tc>
        <w:tc>
          <w:tcPr>
            <w:tcW w:w="1923"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1923"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gridAfter w:val="6"/>
          <w:wAfter w:w="1296" w:type="dxa"/>
          <w:trHeight w:val="45"/>
          <w:tblCellSpacing w:w="0" w:type="auto"/>
        </w:trPr>
        <w:tc>
          <w:tcPr>
            <w:tcW w:w="2467"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2. Спроводи се план активности за ублажавање ризика у складу </w:t>
            </w:r>
            <w:r>
              <w:rPr>
                <w:color w:val="000000"/>
              </w:rPr>
              <w:lastRenderedPageBreak/>
              <w:t>са ажурираном националном проценом ризика</w:t>
            </w:r>
          </w:p>
        </w:tc>
        <w:tc>
          <w:tcPr>
            <w:tcW w:w="533"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Да/Не</w:t>
            </w:r>
          </w:p>
        </w:tc>
        <w:tc>
          <w:tcPr>
            <w:tcW w:w="0" w:type="auto"/>
            <w:gridSpan w:val="2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Унесене релевантне активности у нови национални Акциони план; План рада, билтени и годишњи извештаји; Извештаји надзорних органа; Извештаји</w:t>
            </w:r>
            <w:r>
              <w:rPr>
                <w:color w:val="000000"/>
              </w:rPr>
              <w:t xml:space="preserve"> са обука и представљања резултата процене ризика</w:t>
            </w:r>
          </w:p>
        </w:tc>
        <w:tc>
          <w:tcPr>
            <w:tcW w:w="289"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Не</w:t>
            </w:r>
          </w:p>
        </w:tc>
        <w:tc>
          <w:tcPr>
            <w:tcW w:w="137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1923"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Не</w:t>
            </w:r>
          </w:p>
        </w:tc>
        <w:tc>
          <w:tcPr>
            <w:tcW w:w="1923"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Не</w:t>
            </w:r>
          </w:p>
        </w:tc>
        <w:tc>
          <w:tcPr>
            <w:tcW w:w="1923"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gridAfter w:val="6"/>
          <w:wAfter w:w="1296" w:type="dxa"/>
          <w:trHeight w:val="45"/>
          <w:tblCellSpacing w:w="0" w:type="auto"/>
        </w:trPr>
        <w:tc>
          <w:tcPr>
            <w:tcW w:w="4118" w:type="dxa"/>
            <w:gridSpan w:val="16"/>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Назив активности:</w:t>
            </w:r>
          </w:p>
        </w:tc>
        <w:tc>
          <w:tcPr>
            <w:tcW w:w="360" w:type="dxa"/>
            <w:gridSpan w:val="2"/>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Орган који спроводи активност</w:t>
            </w:r>
          </w:p>
        </w:tc>
        <w:tc>
          <w:tcPr>
            <w:tcW w:w="1603" w:type="dxa"/>
            <w:gridSpan w:val="13"/>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Oргани партнери у спровођењу активности</w:t>
            </w:r>
          </w:p>
        </w:tc>
        <w:tc>
          <w:tcPr>
            <w:tcW w:w="2671" w:type="dxa"/>
            <w:gridSpan w:val="14"/>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Рок за завршетак активности</w:t>
            </w:r>
          </w:p>
        </w:tc>
        <w:tc>
          <w:tcPr>
            <w:tcW w:w="2585" w:type="dxa"/>
            <w:gridSpan w:val="11"/>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Извор финансирања</w:t>
            </w:r>
          </w:p>
        </w:tc>
        <w:tc>
          <w:tcPr>
            <w:tcW w:w="360" w:type="dxa"/>
            <w:gridSpan w:val="2"/>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Веза са програмским буџетом</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Укупна процењена финансиј</w:t>
            </w:r>
            <w:r>
              <w:rPr>
                <w:b/>
                <w:color w:val="000000"/>
              </w:rPr>
              <w:t>ска средства по изворима у 000 дин.</w:t>
            </w:r>
          </w:p>
        </w:tc>
      </w:tr>
      <w:tr w:rsidR="00D93765">
        <w:trPr>
          <w:gridAfter w:val="6"/>
          <w:wAfter w:w="1296" w:type="dxa"/>
          <w:trHeight w:val="45"/>
          <w:tblCellSpacing w:w="0" w:type="auto"/>
        </w:trPr>
        <w:tc>
          <w:tcPr>
            <w:tcW w:w="0" w:type="auto"/>
            <w:gridSpan w:val="16"/>
            <w:vMerge/>
            <w:tcBorders>
              <w:top w:val="nil"/>
              <w:left w:val="single" w:sz="8" w:space="0" w:color="000000"/>
              <w:bottom w:val="single" w:sz="8" w:space="0" w:color="000000"/>
              <w:right w:val="single" w:sz="8" w:space="0" w:color="000000"/>
            </w:tcBorders>
          </w:tcPr>
          <w:p w:rsidR="00D93765" w:rsidRDefault="00D93765"/>
        </w:tc>
        <w:tc>
          <w:tcPr>
            <w:tcW w:w="0" w:type="auto"/>
            <w:gridSpan w:val="2"/>
            <w:vMerge/>
            <w:tcBorders>
              <w:top w:val="nil"/>
              <w:left w:val="single" w:sz="8" w:space="0" w:color="000000"/>
              <w:bottom w:val="single" w:sz="8" w:space="0" w:color="000000"/>
              <w:right w:val="single" w:sz="8" w:space="0" w:color="000000"/>
            </w:tcBorders>
          </w:tcPr>
          <w:p w:rsidR="00D93765" w:rsidRDefault="00D93765"/>
        </w:tc>
        <w:tc>
          <w:tcPr>
            <w:tcW w:w="0" w:type="auto"/>
            <w:gridSpan w:val="13"/>
            <w:vMerge/>
            <w:tcBorders>
              <w:top w:val="nil"/>
              <w:left w:val="single" w:sz="8" w:space="0" w:color="000000"/>
              <w:bottom w:val="single" w:sz="8" w:space="0" w:color="000000"/>
              <w:right w:val="single" w:sz="8" w:space="0" w:color="000000"/>
            </w:tcBorders>
          </w:tcPr>
          <w:p w:rsidR="00D93765" w:rsidRDefault="00D93765"/>
        </w:tc>
        <w:tc>
          <w:tcPr>
            <w:tcW w:w="0" w:type="auto"/>
            <w:gridSpan w:val="14"/>
            <w:vMerge/>
            <w:tcBorders>
              <w:top w:val="nil"/>
              <w:left w:val="single" w:sz="8" w:space="0" w:color="000000"/>
              <w:bottom w:val="single" w:sz="8" w:space="0" w:color="000000"/>
              <w:right w:val="single" w:sz="8" w:space="0" w:color="000000"/>
            </w:tcBorders>
          </w:tcPr>
          <w:p w:rsidR="00D93765" w:rsidRDefault="00D93765"/>
        </w:tc>
        <w:tc>
          <w:tcPr>
            <w:tcW w:w="0" w:type="auto"/>
            <w:gridSpan w:val="11"/>
            <w:vMerge/>
            <w:tcBorders>
              <w:top w:val="nil"/>
              <w:left w:val="single" w:sz="8" w:space="0" w:color="000000"/>
              <w:bottom w:val="single" w:sz="8" w:space="0" w:color="000000"/>
              <w:right w:val="single" w:sz="8" w:space="0" w:color="000000"/>
            </w:tcBorders>
          </w:tcPr>
          <w:p w:rsidR="00D93765" w:rsidRDefault="00D93765"/>
        </w:tc>
        <w:tc>
          <w:tcPr>
            <w:tcW w:w="0" w:type="auto"/>
            <w:gridSpan w:val="2"/>
            <w:vMerge/>
            <w:tcBorders>
              <w:top w:val="nil"/>
              <w:left w:val="single" w:sz="8" w:space="0" w:color="000000"/>
              <w:bottom w:val="single" w:sz="8" w:space="0" w:color="000000"/>
              <w:right w:val="single" w:sz="8" w:space="0" w:color="000000"/>
            </w:tcBorders>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2020.</w:t>
            </w:r>
          </w:p>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2021.</w:t>
            </w:r>
          </w:p>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2022.</w:t>
            </w:r>
          </w:p>
        </w:tc>
      </w:tr>
      <w:tr w:rsidR="00D93765">
        <w:trPr>
          <w:gridAfter w:val="6"/>
          <w:wAfter w:w="1296" w:type="dxa"/>
          <w:trHeight w:val="45"/>
          <w:tblCellSpacing w:w="0" w:type="auto"/>
        </w:trPr>
        <w:tc>
          <w:tcPr>
            <w:tcW w:w="4118"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1.1.1. Утврђивање методологије и ажурирање националне процене ризика од прања новца и финансирања тероризма</w:t>
            </w:r>
          </w:p>
        </w:tc>
        <w:tc>
          <w:tcPr>
            <w:tcW w:w="360"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603"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Сви учесници у систему, по потреби</w:t>
            </w:r>
          </w:p>
        </w:tc>
        <w:tc>
          <w:tcPr>
            <w:tcW w:w="2671" w:type="dxa"/>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II квартал 2021.</w:t>
            </w:r>
          </w:p>
        </w:tc>
        <w:tc>
          <w:tcPr>
            <w:tcW w:w="2585"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Средства међународних донатора </w:t>
            </w:r>
            <w:r>
              <w:rPr>
                <w:color w:val="000000"/>
              </w:rPr>
              <w:t>(нпр. Пројекат за спречавање прања новца у Републици Србији, ЕУ ИПА 2015), ОЕБС</w:t>
            </w:r>
          </w:p>
        </w:tc>
        <w:tc>
          <w:tcPr>
            <w:tcW w:w="360"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118"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1.1.2. Утврдити план активности за ублажавање ризика утврђених као резултат активности под 1.1.1.</w:t>
            </w:r>
          </w:p>
        </w:tc>
        <w:tc>
          <w:tcPr>
            <w:tcW w:w="360"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603"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Сви учесници у систему, по потреби</w:t>
            </w:r>
          </w:p>
        </w:tc>
        <w:tc>
          <w:tcPr>
            <w:tcW w:w="2671" w:type="dxa"/>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II квартал 2022.</w:t>
            </w:r>
          </w:p>
        </w:tc>
        <w:tc>
          <w:tcPr>
            <w:tcW w:w="2585"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у </w:t>
            </w:r>
            <w:r>
              <w:rPr>
                <w:color w:val="000000"/>
              </w:rPr>
              <w:t>оквиру редовних активности запослених</w:t>
            </w:r>
          </w:p>
          <w:p w:rsidR="00D93765" w:rsidRDefault="002B3BF6">
            <w:pPr>
              <w:spacing w:after="150"/>
            </w:pPr>
            <w:r>
              <w:rPr>
                <w:color w:val="000000"/>
              </w:rPr>
              <w:t>Средства међународних донатора (нпр. ЕУ ИПА), ОЕБС</w:t>
            </w:r>
          </w:p>
        </w:tc>
        <w:tc>
          <w:tcPr>
            <w:tcW w:w="360"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118"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1.1.3. Представљање резултата националне процене ризика свим учесницима у систему и подстицање учесника да примене одговарајуће закључке и смернице у свом раду, </w:t>
            </w:r>
            <w:r>
              <w:rPr>
                <w:color w:val="000000"/>
              </w:rPr>
              <w:t>са циљем смањења утврђених ризика</w:t>
            </w:r>
          </w:p>
        </w:tc>
        <w:tc>
          <w:tcPr>
            <w:tcW w:w="360"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603"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Приватни сектор (нпр. удружења обвезника), непрофитни сектор</w:t>
            </w:r>
          </w:p>
        </w:tc>
        <w:tc>
          <w:tcPr>
            <w:tcW w:w="2671" w:type="dxa"/>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 квартал 2022.</w:t>
            </w:r>
          </w:p>
        </w:tc>
        <w:tc>
          <w:tcPr>
            <w:tcW w:w="2585"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Средства међународних донатора (нпр. Пројекат за спречавање прања новца у Републици Србији, ЕУ ИПА 2015), ОЕБС</w:t>
            </w:r>
          </w:p>
        </w:tc>
        <w:tc>
          <w:tcPr>
            <w:tcW w:w="360"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118"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1.1.4. Обезбедити да све </w:t>
            </w:r>
            <w:r>
              <w:rPr>
                <w:color w:val="000000"/>
              </w:rPr>
              <w:t>институције приликом предузимања активности из својих надлежности утврђују приоритете на основу резултата националне процене ризика</w:t>
            </w:r>
          </w:p>
        </w:tc>
        <w:tc>
          <w:tcPr>
            <w:tcW w:w="360"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603"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Сви учесници у систему, по потреби</w:t>
            </w:r>
          </w:p>
        </w:tc>
        <w:tc>
          <w:tcPr>
            <w:tcW w:w="2671" w:type="dxa"/>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II квартал 2021 – IV квартал 2022</w:t>
            </w:r>
          </w:p>
        </w:tc>
        <w:tc>
          <w:tcPr>
            <w:tcW w:w="2585"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360"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118"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1.1.5. Креирање софтверске апликације за статистичко праћење предмета прања новца и финансирања тероризма и њено пуштање у рад у складу са Смерницама за успостављање јединствене методологије израде </w:t>
            </w:r>
            <w:r>
              <w:rPr>
                <w:color w:val="000000"/>
              </w:rPr>
              <w:lastRenderedPageBreak/>
              <w:t>извештаја и једнообразног праћења предмета прања нов</w:t>
            </w:r>
            <w:r>
              <w:rPr>
                <w:color w:val="000000"/>
              </w:rPr>
              <w:t>ца и предмета финансирања тероризма</w:t>
            </w:r>
          </w:p>
        </w:tc>
        <w:tc>
          <w:tcPr>
            <w:tcW w:w="360"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УСПН</w:t>
            </w:r>
          </w:p>
        </w:tc>
        <w:tc>
          <w:tcPr>
            <w:tcW w:w="1603"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ВКС, РЈТ, МУП, БИА, ПУ, УЦ, НБС, КХОВ, МП-ДУОИ</w:t>
            </w:r>
          </w:p>
        </w:tc>
        <w:tc>
          <w:tcPr>
            <w:tcW w:w="2671" w:type="dxa"/>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II квартал 2020.</w:t>
            </w:r>
          </w:p>
        </w:tc>
        <w:tc>
          <w:tcPr>
            <w:tcW w:w="2585"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Средства међународних донатора (нпр. Пројекат за спречавање прања новца у Републици Србији, ЕУ ИПА 2015), ОЕБС</w:t>
            </w:r>
          </w:p>
        </w:tc>
        <w:tc>
          <w:tcPr>
            <w:tcW w:w="360"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118"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1.1.6. Обезбедити да сви релевантни</w:t>
            </w:r>
            <w:r>
              <w:rPr>
                <w:color w:val="000000"/>
              </w:rPr>
              <w:t xml:space="preserve"> учесници у систему користе софтверску апликацију за праћење предмета прања новца и финансирања тероризма из активности 1.1.4.</w:t>
            </w:r>
          </w:p>
        </w:tc>
        <w:tc>
          <w:tcPr>
            <w:tcW w:w="360"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603"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РЈТ, УСПН, МУП и др.</w:t>
            </w:r>
          </w:p>
        </w:tc>
        <w:tc>
          <w:tcPr>
            <w:tcW w:w="2671" w:type="dxa"/>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2020.</w:t>
            </w:r>
          </w:p>
        </w:tc>
        <w:tc>
          <w:tcPr>
            <w:tcW w:w="2585"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360"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0" w:type="auto"/>
            <w:gridSpan w:val="6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Мера 1.2: Смањивање </w:t>
            </w:r>
            <w:r>
              <w:rPr>
                <w:b/>
                <w:color w:val="000000"/>
              </w:rPr>
              <w:t>препознатих ризика и континуирано препознавање нових претњи и рањивости</w:t>
            </w:r>
          </w:p>
        </w:tc>
      </w:tr>
      <w:tr w:rsidR="00D93765">
        <w:trPr>
          <w:gridAfter w:val="6"/>
          <w:wAfter w:w="1296" w:type="dxa"/>
          <w:trHeight w:val="45"/>
          <w:tblCellSpacing w:w="0" w:type="auto"/>
        </w:trPr>
        <w:tc>
          <w:tcPr>
            <w:tcW w:w="0" w:type="auto"/>
            <w:gridSpan w:val="6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Институција одговорна за праћење и контролу реализације: Координационо тело за спречавање прања новца и финансирања тероризма</w:t>
            </w:r>
          </w:p>
        </w:tc>
      </w:tr>
      <w:tr w:rsidR="00D93765">
        <w:trPr>
          <w:gridAfter w:val="6"/>
          <w:wAfter w:w="1296" w:type="dxa"/>
          <w:trHeight w:val="45"/>
          <w:tblCellSpacing w:w="0" w:type="auto"/>
        </w:trPr>
        <w:tc>
          <w:tcPr>
            <w:tcW w:w="0" w:type="auto"/>
            <w:gridSpan w:val="2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Период спровођења: 2020–2022</w:t>
            </w:r>
          </w:p>
        </w:tc>
        <w:tc>
          <w:tcPr>
            <w:tcW w:w="0" w:type="auto"/>
            <w:gridSpan w:val="3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Тип мере: Институционално-у</w:t>
            </w:r>
            <w:r>
              <w:rPr>
                <w:color w:val="000000"/>
              </w:rPr>
              <w:t>прављачко-организациона</w:t>
            </w:r>
          </w:p>
        </w:tc>
      </w:tr>
      <w:tr w:rsidR="00D93765">
        <w:trPr>
          <w:gridAfter w:val="6"/>
          <w:wAfter w:w="1296" w:type="dxa"/>
          <w:trHeight w:val="45"/>
          <w:tblCellSpacing w:w="0" w:type="auto"/>
        </w:trPr>
        <w:tc>
          <w:tcPr>
            <w:tcW w:w="192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Показатељ(и) на нивоу мере (показатељ резултата)</w:t>
            </w:r>
          </w:p>
        </w:tc>
        <w:tc>
          <w:tcPr>
            <w:tcW w:w="62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Jединица мере</w:t>
            </w:r>
          </w:p>
        </w:tc>
        <w:tc>
          <w:tcPr>
            <w:tcW w:w="3327" w:type="dxa"/>
            <w:gridSpan w:val="2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Извор провере</w:t>
            </w:r>
          </w:p>
        </w:tc>
        <w:tc>
          <w:tcPr>
            <w:tcW w:w="33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Почетна вредност</w:t>
            </w:r>
          </w:p>
        </w:tc>
        <w:tc>
          <w:tcPr>
            <w:tcW w:w="1450"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Базна година</w:t>
            </w:r>
          </w:p>
        </w:tc>
        <w:tc>
          <w:tcPr>
            <w:tcW w:w="2245"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2020.</w:t>
            </w:r>
          </w:p>
        </w:tc>
        <w:tc>
          <w:tcPr>
            <w:tcW w:w="2245"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2021.</w:t>
            </w:r>
          </w:p>
        </w:tc>
        <w:tc>
          <w:tcPr>
            <w:tcW w:w="224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2022.</w:t>
            </w:r>
          </w:p>
        </w:tc>
      </w:tr>
      <w:tr w:rsidR="00D93765">
        <w:trPr>
          <w:gridAfter w:val="6"/>
          <w:wAfter w:w="1296" w:type="dxa"/>
          <w:trHeight w:val="45"/>
          <w:tblCellSpacing w:w="0" w:type="auto"/>
        </w:trPr>
        <w:tc>
          <w:tcPr>
            <w:tcW w:w="192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Од</w:t>
            </w:r>
            <w:r>
              <w:rPr>
                <w:color w:val="000000"/>
              </w:rPr>
              <w:lastRenderedPageBreak/>
              <w:t xml:space="preserve">ржавање континуитета у </w:t>
            </w:r>
            <w:r>
              <w:rPr>
                <w:color w:val="000000"/>
              </w:rPr>
              <w:t>сагледавању претњи и рањивости, односно континуирано преиспитивање ризика</w:t>
            </w:r>
          </w:p>
        </w:tc>
        <w:tc>
          <w:tcPr>
            <w:tcW w:w="62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Да/Не</w:t>
            </w:r>
          </w:p>
        </w:tc>
        <w:tc>
          <w:tcPr>
            <w:tcW w:w="3327" w:type="dxa"/>
            <w:gridSpan w:val="2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Извештај Координационог </w:t>
            </w:r>
            <w:r>
              <w:rPr>
                <w:color w:val="000000"/>
              </w:rPr>
              <w:lastRenderedPageBreak/>
              <w:t>тела сагледавајући број анализа (нпр. претњи, рањивости); Национална процена ризика (документ)</w:t>
            </w:r>
          </w:p>
        </w:tc>
        <w:tc>
          <w:tcPr>
            <w:tcW w:w="33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Да</w:t>
            </w:r>
          </w:p>
        </w:tc>
        <w:tc>
          <w:tcPr>
            <w:tcW w:w="1450"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2245"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245"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24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gridAfter w:val="6"/>
          <w:wAfter w:w="1296" w:type="dxa"/>
          <w:trHeight w:val="45"/>
          <w:tblCellSpacing w:w="0" w:type="auto"/>
        </w:trPr>
        <w:tc>
          <w:tcPr>
            <w:tcW w:w="4453" w:type="dxa"/>
            <w:gridSpan w:val="17"/>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Назив активности:</w:t>
            </w:r>
          </w:p>
        </w:tc>
        <w:tc>
          <w:tcPr>
            <w:tcW w:w="340" w:type="dxa"/>
            <w:gridSpan w:val="3"/>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Орган који сп</w:t>
            </w:r>
            <w:r>
              <w:rPr>
                <w:b/>
                <w:color w:val="000000"/>
              </w:rPr>
              <w:lastRenderedPageBreak/>
              <w:t xml:space="preserve">роводи </w:t>
            </w:r>
            <w:r>
              <w:rPr>
                <w:b/>
                <w:color w:val="000000"/>
              </w:rPr>
              <w:t>активност</w:t>
            </w:r>
          </w:p>
        </w:tc>
        <w:tc>
          <w:tcPr>
            <w:tcW w:w="1688" w:type="dxa"/>
            <w:gridSpan w:val="13"/>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Oргани партнери у спровођењу активности</w:t>
            </w:r>
          </w:p>
        </w:tc>
        <w:tc>
          <w:tcPr>
            <w:tcW w:w="2601" w:type="dxa"/>
            <w:gridSpan w:val="15"/>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Рок за завршетак активности</w:t>
            </w:r>
          </w:p>
        </w:tc>
        <w:tc>
          <w:tcPr>
            <w:tcW w:w="2275" w:type="dxa"/>
            <w:gridSpan w:val="9"/>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Извор финансирања</w:t>
            </w:r>
          </w:p>
        </w:tc>
        <w:tc>
          <w:tcPr>
            <w:tcW w:w="340" w:type="dxa"/>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Веза са про</w:t>
            </w:r>
            <w:r>
              <w:rPr>
                <w:b/>
                <w:color w:val="000000"/>
              </w:rPr>
              <w:lastRenderedPageBreak/>
              <w:t>грамским буџетом</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Укупна процењена финансијска средства по изворима у 000 дин.</w:t>
            </w:r>
          </w:p>
        </w:tc>
      </w:tr>
      <w:tr w:rsidR="00D93765">
        <w:trPr>
          <w:gridAfter w:val="6"/>
          <w:wAfter w:w="1296" w:type="dxa"/>
          <w:trHeight w:val="45"/>
          <w:tblCellSpacing w:w="0" w:type="auto"/>
        </w:trPr>
        <w:tc>
          <w:tcPr>
            <w:tcW w:w="0" w:type="auto"/>
            <w:gridSpan w:val="17"/>
            <w:vMerge/>
            <w:tcBorders>
              <w:top w:val="nil"/>
              <w:left w:val="single" w:sz="8" w:space="0" w:color="000000"/>
              <w:bottom w:val="single" w:sz="8" w:space="0" w:color="000000"/>
              <w:right w:val="single" w:sz="8" w:space="0" w:color="000000"/>
            </w:tcBorders>
          </w:tcPr>
          <w:p w:rsidR="00D93765" w:rsidRDefault="00D93765"/>
        </w:tc>
        <w:tc>
          <w:tcPr>
            <w:tcW w:w="0" w:type="auto"/>
            <w:gridSpan w:val="3"/>
            <w:vMerge/>
            <w:tcBorders>
              <w:top w:val="nil"/>
              <w:left w:val="single" w:sz="8" w:space="0" w:color="000000"/>
              <w:bottom w:val="single" w:sz="8" w:space="0" w:color="000000"/>
              <w:right w:val="single" w:sz="8" w:space="0" w:color="000000"/>
            </w:tcBorders>
          </w:tcPr>
          <w:p w:rsidR="00D93765" w:rsidRDefault="00D93765"/>
        </w:tc>
        <w:tc>
          <w:tcPr>
            <w:tcW w:w="0" w:type="auto"/>
            <w:gridSpan w:val="13"/>
            <w:vMerge/>
            <w:tcBorders>
              <w:top w:val="nil"/>
              <w:left w:val="single" w:sz="8" w:space="0" w:color="000000"/>
              <w:bottom w:val="single" w:sz="8" w:space="0" w:color="000000"/>
              <w:right w:val="single" w:sz="8" w:space="0" w:color="000000"/>
            </w:tcBorders>
          </w:tcPr>
          <w:p w:rsidR="00D93765" w:rsidRDefault="00D93765"/>
        </w:tc>
        <w:tc>
          <w:tcPr>
            <w:tcW w:w="0" w:type="auto"/>
            <w:gridSpan w:val="15"/>
            <w:vMerge/>
            <w:tcBorders>
              <w:top w:val="nil"/>
              <w:left w:val="single" w:sz="8" w:space="0" w:color="000000"/>
              <w:bottom w:val="single" w:sz="8" w:space="0" w:color="000000"/>
              <w:right w:val="single" w:sz="8" w:space="0" w:color="000000"/>
            </w:tcBorders>
          </w:tcPr>
          <w:p w:rsidR="00D93765" w:rsidRDefault="00D93765"/>
        </w:tc>
        <w:tc>
          <w:tcPr>
            <w:tcW w:w="0" w:type="auto"/>
            <w:gridSpan w:val="9"/>
            <w:vMerge/>
            <w:tcBorders>
              <w:top w:val="nil"/>
              <w:left w:val="single" w:sz="8" w:space="0" w:color="000000"/>
              <w:bottom w:val="single" w:sz="8" w:space="0" w:color="000000"/>
              <w:right w:val="single" w:sz="8" w:space="0" w:color="000000"/>
            </w:tcBorders>
          </w:tcPr>
          <w:p w:rsidR="00D93765" w:rsidRDefault="00D93765"/>
        </w:tc>
        <w:tc>
          <w:tcPr>
            <w:tcW w:w="0" w:type="auto"/>
            <w:vMerge/>
            <w:tcBorders>
              <w:top w:val="nil"/>
              <w:left w:val="single" w:sz="8" w:space="0" w:color="000000"/>
              <w:bottom w:val="single" w:sz="8" w:space="0" w:color="000000"/>
              <w:right w:val="single" w:sz="8" w:space="0" w:color="000000"/>
            </w:tcBorders>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2020.</w:t>
            </w:r>
          </w:p>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2021</w:t>
            </w:r>
            <w:r>
              <w:rPr>
                <w:b/>
                <w:color w:val="000000"/>
              </w:rPr>
              <w:lastRenderedPageBreak/>
              <w:t>.</w:t>
            </w:r>
          </w:p>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2022</w:t>
            </w:r>
            <w:r>
              <w:rPr>
                <w:b/>
                <w:color w:val="000000"/>
              </w:rPr>
              <w:lastRenderedPageBreak/>
              <w:t>.</w:t>
            </w:r>
          </w:p>
        </w:tc>
      </w:tr>
      <w:tr w:rsidR="00D93765">
        <w:trPr>
          <w:gridAfter w:val="6"/>
          <w:wAfter w:w="1296" w:type="dxa"/>
          <w:trHeight w:val="45"/>
          <w:tblCellSpacing w:w="0" w:type="auto"/>
        </w:trPr>
        <w:tc>
          <w:tcPr>
            <w:tcW w:w="445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 xml:space="preserve">1.2.1. Утврђивање плана приоритетних анализа </w:t>
            </w:r>
            <w:r>
              <w:rPr>
                <w:color w:val="000000"/>
              </w:rPr>
              <w:t>ради преиспитивања претњи и рањивости и утврђивање методологије њихове израде имајући у виду резултате националне процене ризика и других сличних активности, по потреби, попут супранационалне процене ризика Европске уније</w:t>
            </w:r>
          </w:p>
        </w:tc>
        <w:tc>
          <w:tcPr>
            <w:tcW w:w="340"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w:t>
            </w:r>
          </w:p>
        </w:tc>
        <w:tc>
          <w:tcPr>
            <w:tcW w:w="1688"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260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 квартал 2020.</w:t>
            </w:r>
          </w:p>
        </w:tc>
        <w:tc>
          <w:tcPr>
            <w:tcW w:w="227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w:t>
            </w:r>
            <w:r>
              <w:rPr>
                <w:color w:val="000000"/>
              </w:rPr>
              <w:t>се у оквиру редовних активности запослених</w:t>
            </w:r>
          </w:p>
        </w:tc>
        <w:tc>
          <w:tcPr>
            <w:tcW w:w="340"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45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1.2.2. Спровођење анализа из активности 1.2.1. и прослеђивање резултата тих анализа у примереној форми учесницима у систему, по потреби.</w:t>
            </w:r>
          </w:p>
        </w:tc>
        <w:tc>
          <w:tcPr>
            <w:tcW w:w="340"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688"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РЈТ, МУП, УСПН, УЦ, Надзорни органи, представници приватног сектора </w:t>
            </w:r>
            <w:r>
              <w:rPr>
                <w:color w:val="000000"/>
              </w:rPr>
              <w:t>(обвезници и удружења обвезника)</w:t>
            </w:r>
          </w:p>
        </w:tc>
        <w:tc>
          <w:tcPr>
            <w:tcW w:w="260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II квартал 2020 – IV квартал 2020.</w:t>
            </w:r>
          </w:p>
        </w:tc>
        <w:tc>
          <w:tcPr>
            <w:tcW w:w="227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p w:rsidR="00D93765" w:rsidRDefault="002B3BF6">
            <w:pPr>
              <w:spacing w:after="150"/>
            </w:pPr>
            <w:r>
              <w:rPr>
                <w:color w:val="000000"/>
              </w:rPr>
              <w:t xml:space="preserve">Средства међународних донатора (Пројекат за спречавање прања новца у Републици </w:t>
            </w:r>
            <w:r>
              <w:rPr>
                <w:color w:val="000000"/>
              </w:rPr>
              <w:lastRenderedPageBreak/>
              <w:t>Србији, ЕУ ИПА 2015), ОЕБС</w:t>
            </w:r>
          </w:p>
        </w:tc>
        <w:tc>
          <w:tcPr>
            <w:tcW w:w="340"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45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1.2.3. Анализа учесталих</w:t>
            </w:r>
            <w:r>
              <w:rPr>
                <w:color w:val="000000"/>
              </w:rPr>
              <w:t xml:space="preserve"> образаца и трендова прања новца и финансирања тероризма и израда и упознавање релевантних учесника у систему у примереној форми о резултатима те анализе (документ: Трендови и типологије)</w:t>
            </w:r>
          </w:p>
        </w:tc>
        <w:tc>
          <w:tcPr>
            <w:tcW w:w="340"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w:t>
            </w:r>
          </w:p>
        </w:tc>
        <w:tc>
          <w:tcPr>
            <w:tcW w:w="1688"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 РЈТ, МУП, УСПН, УЦ, Надзорни органи и др.</w:t>
            </w:r>
          </w:p>
        </w:tc>
        <w:tc>
          <w:tcPr>
            <w:tcW w:w="260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2021.</w:t>
            </w:r>
          </w:p>
        </w:tc>
        <w:tc>
          <w:tcPr>
            <w:tcW w:w="227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p w:rsidR="00D93765" w:rsidRDefault="002B3BF6">
            <w:pPr>
              <w:spacing w:after="150"/>
            </w:pPr>
            <w:r>
              <w:rPr>
                <w:color w:val="000000"/>
              </w:rPr>
              <w:t>Средства међународних донатора (ОЕБС)</w:t>
            </w:r>
          </w:p>
        </w:tc>
        <w:tc>
          <w:tcPr>
            <w:tcW w:w="340"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45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1.2.4. Анализа и праћење ризика од стране надзорних органа у вези са увођењем нових производа и нових технологија у финансијском и нефинансијском сектору</w:t>
            </w:r>
          </w:p>
        </w:tc>
        <w:tc>
          <w:tcPr>
            <w:tcW w:w="340"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688"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Над</w:t>
            </w:r>
            <w:r>
              <w:rPr>
                <w:color w:val="000000"/>
              </w:rPr>
              <w:t>зорни органи, УСПН, МУП, РЈТ, обвезници</w:t>
            </w:r>
          </w:p>
        </w:tc>
        <w:tc>
          <w:tcPr>
            <w:tcW w:w="260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227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340"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45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1.2.5. Успоставити нормативни оквир којим ће се ближе регулисати пословање са виртуелном имовином и пружаоци услуга у вези са виртуелном </w:t>
            </w:r>
            <w:r>
              <w:rPr>
                <w:color w:val="000000"/>
              </w:rPr>
              <w:t>имовином, а додатно унапредити постојећи правни оквир који се односи на умањење ризика од прања новца и финансирања тероризма у вези са овом имовином</w:t>
            </w:r>
          </w:p>
        </w:tc>
        <w:tc>
          <w:tcPr>
            <w:tcW w:w="340"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ВРС</w:t>
            </w:r>
          </w:p>
        </w:tc>
        <w:tc>
          <w:tcPr>
            <w:tcW w:w="1688"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КХоВ, НБС, МФИН</w:t>
            </w:r>
          </w:p>
        </w:tc>
        <w:tc>
          <w:tcPr>
            <w:tcW w:w="260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2020.</w:t>
            </w:r>
          </w:p>
        </w:tc>
        <w:tc>
          <w:tcPr>
            <w:tcW w:w="227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340"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45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1.2.6. </w:t>
            </w:r>
            <w:r>
              <w:rPr>
                <w:color w:val="000000"/>
              </w:rPr>
              <w:t xml:space="preserve">Анализирати претње у вези са пословањем </w:t>
            </w:r>
            <w:r>
              <w:rPr>
                <w:color w:val="000000"/>
              </w:rPr>
              <w:lastRenderedPageBreak/>
              <w:t>институција електронског новца из трећих држава</w:t>
            </w:r>
          </w:p>
        </w:tc>
        <w:tc>
          <w:tcPr>
            <w:tcW w:w="340"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НБ</w:t>
            </w:r>
            <w:r>
              <w:rPr>
                <w:color w:val="000000"/>
              </w:rPr>
              <w:lastRenderedPageBreak/>
              <w:t>С</w:t>
            </w:r>
          </w:p>
        </w:tc>
        <w:tc>
          <w:tcPr>
            <w:tcW w:w="1688"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УСПН, МУП, КТ</w:t>
            </w:r>
          </w:p>
        </w:tc>
        <w:tc>
          <w:tcPr>
            <w:tcW w:w="260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Децембар 2020.</w:t>
            </w:r>
          </w:p>
        </w:tc>
        <w:tc>
          <w:tcPr>
            <w:tcW w:w="227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у оквиру редовних </w:t>
            </w:r>
            <w:r>
              <w:rPr>
                <w:color w:val="000000"/>
              </w:rPr>
              <w:lastRenderedPageBreak/>
              <w:t>активности запослених</w:t>
            </w:r>
          </w:p>
        </w:tc>
        <w:tc>
          <w:tcPr>
            <w:tcW w:w="340"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45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1.2.7. Континуирано и интерактивно сарађивати са приватним сектором ради </w:t>
            </w:r>
            <w:r>
              <w:rPr>
                <w:color w:val="000000"/>
              </w:rPr>
              <w:t>благовременог откривања нових производа и технологија које се могу злоупотребити за прање новца и финансирање тероризма</w:t>
            </w:r>
          </w:p>
        </w:tc>
        <w:tc>
          <w:tcPr>
            <w:tcW w:w="340"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w:t>
            </w:r>
          </w:p>
        </w:tc>
        <w:tc>
          <w:tcPr>
            <w:tcW w:w="1688"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Надзорни органи, КТ, обвезници, удружења обвезника</w:t>
            </w:r>
          </w:p>
        </w:tc>
        <w:tc>
          <w:tcPr>
            <w:tcW w:w="260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227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340"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45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1.2.8</w:t>
            </w:r>
            <w:r>
              <w:rPr>
                <w:color w:val="000000"/>
              </w:rPr>
              <w:t>. Континуирано обавештавати државне органе у систему за спречавање прања новца и финансирања тероризма у вези са новим производима и новим технологијама који представљају ризик од прања новца или финансирања тероризма</w:t>
            </w:r>
          </w:p>
        </w:tc>
        <w:tc>
          <w:tcPr>
            <w:tcW w:w="340"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w:t>
            </w:r>
          </w:p>
        </w:tc>
        <w:tc>
          <w:tcPr>
            <w:tcW w:w="1688"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260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227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w:t>
            </w:r>
            <w:r>
              <w:rPr>
                <w:color w:val="000000"/>
              </w:rPr>
              <w:t>у оквиру редовних активности запослених</w:t>
            </w:r>
          </w:p>
        </w:tc>
        <w:tc>
          <w:tcPr>
            <w:tcW w:w="340"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45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1.2.9. Проактивно анализирати прописе са становишта потенцијалних ризика по систем за борбу против прања новца и финансирања тероризма</w:t>
            </w:r>
          </w:p>
        </w:tc>
        <w:tc>
          <w:tcPr>
            <w:tcW w:w="340"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688"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Све релевантне институције и органи</w:t>
            </w:r>
          </w:p>
        </w:tc>
        <w:tc>
          <w:tcPr>
            <w:tcW w:w="260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227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w:t>
            </w:r>
            <w:r>
              <w:rPr>
                <w:color w:val="000000"/>
              </w:rPr>
              <w:t>у редовних активности запослених</w:t>
            </w:r>
          </w:p>
        </w:tc>
        <w:tc>
          <w:tcPr>
            <w:tcW w:w="340"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45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1.2.10. Извршити анализу правног оквира којим се регулише пренос физички преносивих средстава плаћања (Закон о спречавању прања новца и финансирања </w:t>
            </w:r>
            <w:r>
              <w:rPr>
                <w:color w:val="000000"/>
              </w:rPr>
              <w:lastRenderedPageBreak/>
              <w:t>тероризма и Закон о девизном пословању)</w:t>
            </w:r>
          </w:p>
        </w:tc>
        <w:tc>
          <w:tcPr>
            <w:tcW w:w="340"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УСПН</w:t>
            </w:r>
          </w:p>
        </w:tc>
        <w:tc>
          <w:tcPr>
            <w:tcW w:w="1688"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НБС, УЦ, МУП надлежни суд</w:t>
            </w:r>
            <w:r>
              <w:rPr>
                <w:color w:val="000000"/>
              </w:rPr>
              <w:t xml:space="preserve"> и тужилаштво</w:t>
            </w:r>
          </w:p>
        </w:tc>
        <w:tc>
          <w:tcPr>
            <w:tcW w:w="260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2020.</w:t>
            </w:r>
          </w:p>
        </w:tc>
        <w:tc>
          <w:tcPr>
            <w:tcW w:w="227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340"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45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1.2.11. Изменити нормативни оквир по потреби, у складу са резултатима анализе из активности 1.2.10.</w:t>
            </w:r>
          </w:p>
        </w:tc>
        <w:tc>
          <w:tcPr>
            <w:tcW w:w="340"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w:t>
            </w:r>
          </w:p>
        </w:tc>
        <w:tc>
          <w:tcPr>
            <w:tcW w:w="1688"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НБС</w:t>
            </w:r>
          </w:p>
        </w:tc>
        <w:tc>
          <w:tcPr>
            <w:tcW w:w="260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227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w:t>
            </w:r>
            <w:r>
              <w:rPr>
                <w:color w:val="000000"/>
              </w:rPr>
              <w:t xml:space="preserve"> запослених</w:t>
            </w:r>
          </w:p>
        </w:tc>
        <w:tc>
          <w:tcPr>
            <w:tcW w:w="340"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45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1.2.12. Успоставити Јединствени регистар корисника новчане дознаке</w:t>
            </w:r>
          </w:p>
        </w:tc>
        <w:tc>
          <w:tcPr>
            <w:tcW w:w="340"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НБС</w:t>
            </w:r>
          </w:p>
        </w:tc>
        <w:tc>
          <w:tcPr>
            <w:tcW w:w="1688"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260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II квартал 2020.</w:t>
            </w:r>
          </w:p>
        </w:tc>
        <w:tc>
          <w:tcPr>
            <w:tcW w:w="227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340"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45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1.2.13. Периодично анализирати функционалност Јединственог регистра корисника новчане </w:t>
            </w:r>
            <w:r>
              <w:rPr>
                <w:color w:val="000000"/>
              </w:rPr>
              <w:t>дознаке и усвајати нове мере према потреби</w:t>
            </w:r>
          </w:p>
        </w:tc>
        <w:tc>
          <w:tcPr>
            <w:tcW w:w="340"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НБС</w:t>
            </w:r>
          </w:p>
        </w:tc>
        <w:tc>
          <w:tcPr>
            <w:tcW w:w="1688"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260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227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340"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45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1.2.14. Успоставити Јединствени регистар сефова</w:t>
            </w:r>
          </w:p>
        </w:tc>
        <w:tc>
          <w:tcPr>
            <w:tcW w:w="340"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НБС</w:t>
            </w:r>
          </w:p>
        </w:tc>
        <w:tc>
          <w:tcPr>
            <w:tcW w:w="1688"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260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II квартал 2020.</w:t>
            </w:r>
          </w:p>
        </w:tc>
        <w:tc>
          <w:tcPr>
            <w:tcW w:w="227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340"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45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1.2.15. Континуирано обавештавање свих релевантних учесника у систему о јавно доступним базама података</w:t>
            </w:r>
          </w:p>
        </w:tc>
        <w:tc>
          <w:tcPr>
            <w:tcW w:w="340"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688"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260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227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340"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45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1.2.16. Најмање једном годишње упоређивати резултате националне процене </w:t>
            </w:r>
            <w:r>
              <w:rPr>
                <w:color w:val="000000"/>
              </w:rPr>
              <w:t>ризика и извештаја о извршеним контролама надзорних органа ради оцене разумевања ризика од стране обвезника</w:t>
            </w:r>
          </w:p>
        </w:tc>
        <w:tc>
          <w:tcPr>
            <w:tcW w:w="340"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688"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Надзорни органи</w:t>
            </w:r>
          </w:p>
        </w:tc>
        <w:tc>
          <w:tcPr>
            <w:tcW w:w="260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227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340"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445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1.2.17. Континуирано сагледавати квалитет </w:t>
            </w:r>
            <w:r>
              <w:rPr>
                <w:color w:val="000000"/>
              </w:rPr>
              <w:lastRenderedPageBreak/>
              <w:t>анализа ризи</w:t>
            </w:r>
            <w:r>
              <w:rPr>
                <w:color w:val="000000"/>
              </w:rPr>
              <w:t>ка које обвезници спроводе у складу са чланом 6. Закона о спречавању прања новца и финансирања тероризма</w:t>
            </w:r>
          </w:p>
        </w:tc>
        <w:tc>
          <w:tcPr>
            <w:tcW w:w="340"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УС</w:t>
            </w:r>
            <w:r>
              <w:rPr>
                <w:color w:val="000000"/>
              </w:rPr>
              <w:lastRenderedPageBreak/>
              <w:t>ПН</w:t>
            </w:r>
          </w:p>
        </w:tc>
        <w:tc>
          <w:tcPr>
            <w:tcW w:w="1688"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Надзорни органи</w:t>
            </w:r>
          </w:p>
        </w:tc>
        <w:tc>
          <w:tcPr>
            <w:tcW w:w="260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227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у оквиру </w:t>
            </w:r>
            <w:r>
              <w:rPr>
                <w:color w:val="000000"/>
              </w:rPr>
              <w:lastRenderedPageBreak/>
              <w:t>редовних активности запослених</w:t>
            </w:r>
          </w:p>
        </w:tc>
        <w:tc>
          <w:tcPr>
            <w:tcW w:w="340"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0" w:type="auto"/>
            <w:gridSpan w:val="6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Мера 1.3: Разрађивање механизама координације и сарадње</w:t>
            </w:r>
            <w:r>
              <w:rPr>
                <w:b/>
                <w:color w:val="000000"/>
              </w:rPr>
              <w:t xml:space="preserve"> између органа надлежних за надзор, финансијско обавештајне послове, истраге, поступке за прање новца и финансирање тероризма и одузимање имовине и унапређење међународне сарадње</w:t>
            </w:r>
          </w:p>
        </w:tc>
      </w:tr>
      <w:tr w:rsidR="00D93765">
        <w:trPr>
          <w:gridAfter w:val="6"/>
          <w:wAfter w:w="1296" w:type="dxa"/>
          <w:trHeight w:val="45"/>
          <w:tblCellSpacing w:w="0" w:type="auto"/>
        </w:trPr>
        <w:tc>
          <w:tcPr>
            <w:tcW w:w="0" w:type="auto"/>
            <w:gridSpan w:val="6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Орган oдговоран за спровођење (координисање спровођења) мере: Координационо </w:t>
            </w:r>
            <w:r>
              <w:rPr>
                <w:color w:val="000000"/>
              </w:rPr>
              <w:t>тело за спречавање прања новца и финансирања тероризма</w:t>
            </w:r>
          </w:p>
        </w:tc>
      </w:tr>
      <w:tr w:rsidR="00D93765">
        <w:trPr>
          <w:gridAfter w:val="6"/>
          <w:wAfter w:w="1296" w:type="dxa"/>
          <w:trHeight w:val="45"/>
          <w:tblCellSpacing w:w="0" w:type="auto"/>
        </w:trPr>
        <w:tc>
          <w:tcPr>
            <w:tcW w:w="0" w:type="auto"/>
            <w:gridSpan w:val="2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Период спровођења: 2020–2022</w:t>
            </w:r>
          </w:p>
        </w:tc>
        <w:tc>
          <w:tcPr>
            <w:tcW w:w="0" w:type="auto"/>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Тип мере: Институционално-управљачко-организациона</w:t>
            </w:r>
          </w:p>
        </w:tc>
      </w:tr>
      <w:tr w:rsidR="00D93765">
        <w:trPr>
          <w:gridAfter w:val="6"/>
          <w:wAfter w:w="1296" w:type="dxa"/>
          <w:trHeight w:val="45"/>
          <w:tblCellSpacing w:w="0" w:type="auto"/>
        </w:trPr>
        <w:tc>
          <w:tcPr>
            <w:tcW w:w="2427"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Показатељ(и) на нивоу мере (показатељ резултата)</w:t>
            </w:r>
          </w:p>
        </w:tc>
        <w:tc>
          <w:tcPr>
            <w:tcW w:w="673"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Jединица мере</w:t>
            </w:r>
          </w:p>
        </w:tc>
        <w:tc>
          <w:tcPr>
            <w:tcW w:w="1911"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Извор провере</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Почетна вредност</w:t>
            </w:r>
          </w:p>
        </w:tc>
        <w:tc>
          <w:tcPr>
            <w:tcW w:w="1740"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Базна година</w:t>
            </w:r>
          </w:p>
        </w:tc>
        <w:tc>
          <w:tcPr>
            <w:tcW w:w="2428"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Циљана </w:t>
            </w:r>
            <w:r>
              <w:rPr>
                <w:color w:val="000000"/>
              </w:rPr>
              <w:t>вредност у години 2020.</w:t>
            </w:r>
          </w:p>
        </w:tc>
        <w:tc>
          <w:tcPr>
            <w:tcW w:w="2428"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2021.</w:t>
            </w:r>
          </w:p>
        </w:tc>
        <w:tc>
          <w:tcPr>
            <w:tcW w:w="2429"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2022.</w:t>
            </w:r>
          </w:p>
        </w:tc>
      </w:tr>
      <w:tr w:rsidR="00D93765">
        <w:trPr>
          <w:gridAfter w:val="6"/>
          <w:wAfter w:w="1296" w:type="dxa"/>
          <w:trHeight w:val="45"/>
          <w:tblCellSpacing w:w="0" w:type="auto"/>
        </w:trPr>
        <w:tc>
          <w:tcPr>
            <w:tcW w:w="2427"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Напредак у делотворности и техничкој усклађености са релевантним </w:t>
            </w:r>
            <w:r>
              <w:rPr>
                <w:color w:val="000000"/>
              </w:rPr>
              <w:lastRenderedPageBreak/>
              <w:t>међународним стандардима, на годишњем нивоу</w:t>
            </w:r>
          </w:p>
        </w:tc>
        <w:tc>
          <w:tcPr>
            <w:tcW w:w="673"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Да/Не</w:t>
            </w:r>
          </w:p>
        </w:tc>
        <w:tc>
          <w:tcPr>
            <w:tcW w:w="1911"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Извештај Манивала, Извештаји о раду надлежних органа, </w:t>
            </w:r>
            <w:r>
              <w:rPr>
                <w:color w:val="000000"/>
              </w:rPr>
              <w:t>Координационог тела</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1740"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2428"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428"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429"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gridAfter w:val="6"/>
          <w:wAfter w:w="1296" w:type="dxa"/>
          <w:trHeight w:val="45"/>
          <w:tblCellSpacing w:w="0" w:type="auto"/>
        </w:trPr>
        <w:tc>
          <w:tcPr>
            <w:tcW w:w="5201" w:type="dxa"/>
            <w:gridSpan w:val="24"/>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Назив активности:</w:t>
            </w:r>
          </w:p>
        </w:tc>
        <w:tc>
          <w:tcPr>
            <w:tcW w:w="548" w:type="dxa"/>
            <w:gridSpan w:val="4"/>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Орган који спроводи активност</w:t>
            </w:r>
          </w:p>
        </w:tc>
        <w:tc>
          <w:tcPr>
            <w:tcW w:w="1053" w:type="dxa"/>
            <w:gridSpan w:val="7"/>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Oргани партнери у спровођењу активности</w:t>
            </w:r>
          </w:p>
        </w:tc>
        <w:tc>
          <w:tcPr>
            <w:tcW w:w="2064" w:type="dxa"/>
            <w:gridSpan w:val="11"/>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Рок за завршетак активности</w:t>
            </w:r>
          </w:p>
        </w:tc>
        <w:tc>
          <w:tcPr>
            <w:tcW w:w="947" w:type="dxa"/>
            <w:gridSpan w:val="4"/>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Извор финансирања</w:t>
            </w:r>
          </w:p>
        </w:tc>
        <w:tc>
          <w:tcPr>
            <w:tcW w:w="548" w:type="dxa"/>
            <w:gridSpan w:val="4"/>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Веза са</w:t>
            </w:r>
            <w:r>
              <w:rPr>
                <w:color w:val="000000"/>
              </w:rPr>
              <w:t xml:space="preserve"> </w:t>
            </w:r>
            <w:r>
              <w:rPr>
                <w:b/>
                <w:color w:val="000000"/>
              </w:rPr>
              <w:t>програмским буџетом</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Укупна процењена финансијска средства по изворима у 000</w:t>
            </w:r>
            <w:r>
              <w:rPr>
                <w:b/>
                <w:color w:val="000000"/>
              </w:rPr>
              <w:t xml:space="preserve"> дин.</w:t>
            </w:r>
          </w:p>
        </w:tc>
      </w:tr>
      <w:tr w:rsidR="00D93765">
        <w:trPr>
          <w:gridAfter w:val="6"/>
          <w:wAfter w:w="1296" w:type="dxa"/>
          <w:trHeight w:val="45"/>
          <w:tblCellSpacing w:w="0" w:type="auto"/>
        </w:trPr>
        <w:tc>
          <w:tcPr>
            <w:tcW w:w="0" w:type="auto"/>
            <w:gridSpan w:val="24"/>
            <w:vMerge/>
            <w:tcBorders>
              <w:top w:val="nil"/>
              <w:left w:val="single" w:sz="8" w:space="0" w:color="000000"/>
              <w:bottom w:val="single" w:sz="8" w:space="0" w:color="000000"/>
              <w:right w:val="single" w:sz="8" w:space="0" w:color="000000"/>
            </w:tcBorders>
          </w:tcPr>
          <w:p w:rsidR="00D93765" w:rsidRDefault="00D93765"/>
        </w:tc>
        <w:tc>
          <w:tcPr>
            <w:tcW w:w="0" w:type="auto"/>
            <w:gridSpan w:val="4"/>
            <w:vMerge/>
            <w:tcBorders>
              <w:top w:val="nil"/>
              <w:left w:val="single" w:sz="8" w:space="0" w:color="000000"/>
              <w:bottom w:val="single" w:sz="8" w:space="0" w:color="000000"/>
              <w:right w:val="single" w:sz="8" w:space="0" w:color="000000"/>
            </w:tcBorders>
          </w:tcPr>
          <w:p w:rsidR="00D93765" w:rsidRDefault="00D93765"/>
        </w:tc>
        <w:tc>
          <w:tcPr>
            <w:tcW w:w="0" w:type="auto"/>
            <w:gridSpan w:val="7"/>
            <w:vMerge/>
            <w:tcBorders>
              <w:top w:val="nil"/>
              <w:left w:val="single" w:sz="8" w:space="0" w:color="000000"/>
              <w:bottom w:val="single" w:sz="8" w:space="0" w:color="000000"/>
              <w:right w:val="single" w:sz="8" w:space="0" w:color="000000"/>
            </w:tcBorders>
          </w:tcPr>
          <w:p w:rsidR="00D93765" w:rsidRDefault="00D93765"/>
        </w:tc>
        <w:tc>
          <w:tcPr>
            <w:tcW w:w="0" w:type="auto"/>
            <w:gridSpan w:val="11"/>
            <w:vMerge/>
            <w:tcBorders>
              <w:top w:val="nil"/>
              <w:left w:val="single" w:sz="8" w:space="0" w:color="000000"/>
              <w:bottom w:val="single" w:sz="8" w:space="0" w:color="000000"/>
              <w:right w:val="single" w:sz="8" w:space="0" w:color="000000"/>
            </w:tcBorders>
          </w:tcPr>
          <w:p w:rsidR="00D93765" w:rsidRDefault="00D93765"/>
        </w:tc>
        <w:tc>
          <w:tcPr>
            <w:tcW w:w="0" w:type="auto"/>
            <w:gridSpan w:val="4"/>
            <w:vMerge/>
            <w:tcBorders>
              <w:top w:val="nil"/>
              <w:left w:val="single" w:sz="8" w:space="0" w:color="000000"/>
              <w:bottom w:val="single" w:sz="8" w:space="0" w:color="000000"/>
              <w:right w:val="single" w:sz="8" w:space="0" w:color="000000"/>
            </w:tcBorders>
          </w:tcPr>
          <w:p w:rsidR="00D93765" w:rsidRDefault="00D93765"/>
        </w:tc>
        <w:tc>
          <w:tcPr>
            <w:tcW w:w="0" w:type="auto"/>
            <w:gridSpan w:val="4"/>
            <w:vMerge/>
            <w:tcBorders>
              <w:top w:val="nil"/>
              <w:left w:val="single" w:sz="8" w:space="0" w:color="000000"/>
              <w:bottom w:val="single" w:sz="8" w:space="0" w:color="000000"/>
              <w:right w:val="single" w:sz="8" w:space="0" w:color="000000"/>
            </w:tcBorders>
          </w:tcPr>
          <w:p w:rsidR="00D93765" w:rsidRDefault="00D93765"/>
        </w:tc>
        <w:tc>
          <w:tcPr>
            <w:tcW w:w="134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2020.</w:t>
            </w:r>
          </w:p>
        </w:tc>
        <w:tc>
          <w:tcPr>
            <w:tcW w:w="1346"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2021.</w:t>
            </w:r>
          </w:p>
        </w:tc>
        <w:tc>
          <w:tcPr>
            <w:tcW w:w="1347"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2022.</w:t>
            </w:r>
          </w:p>
        </w:tc>
      </w:tr>
      <w:tr w:rsidR="00D93765">
        <w:trPr>
          <w:gridAfter w:val="6"/>
          <w:wAfter w:w="1296" w:type="dxa"/>
          <w:trHeight w:val="45"/>
          <w:tblCellSpacing w:w="0" w:type="auto"/>
        </w:trPr>
        <w:tc>
          <w:tcPr>
            <w:tcW w:w="5201" w:type="dxa"/>
            <w:gridSpan w:val="2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1.3.1. Размотрити могућности за израду регионалне процене и анализе ризика, умрежавање са регистрима других држава и другим иницијативама у складу са добром међународном праксом.</w:t>
            </w:r>
          </w:p>
        </w:tc>
        <w:tc>
          <w:tcPr>
            <w:tcW w:w="54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053"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2064"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947"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у оквиру </w:t>
            </w:r>
            <w:r>
              <w:rPr>
                <w:color w:val="000000"/>
              </w:rPr>
              <w:t>редовних активности запослених</w:t>
            </w:r>
          </w:p>
        </w:tc>
        <w:tc>
          <w:tcPr>
            <w:tcW w:w="54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6"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7"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5201" w:type="dxa"/>
            <w:gridSpan w:val="2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1.3.2. Остваривати сарадњу, укључујући и кроз прикупљање информација о упоредној пракси других држава, посебно држава региона, о питањима битним за спровођење приоритетних анализа и националне процене ризика</w:t>
            </w:r>
          </w:p>
        </w:tc>
        <w:tc>
          <w:tcPr>
            <w:tcW w:w="54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053"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2064"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w:t>
            </w:r>
            <w:r>
              <w:rPr>
                <w:color w:val="000000"/>
              </w:rPr>
              <w:t>ал 2022.</w:t>
            </w:r>
          </w:p>
        </w:tc>
        <w:tc>
          <w:tcPr>
            <w:tcW w:w="947"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54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6"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7"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5201" w:type="dxa"/>
            <w:gridSpan w:val="2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1.3.3. Потписивање меморандума између домаћих надзорних органа и надзорних органа других земаља у области спречавања прања новца и финансирања</w:t>
            </w:r>
          </w:p>
          <w:p w:rsidR="00D93765" w:rsidRDefault="002B3BF6">
            <w:pPr>
              <w:spacing w:after="150"/>
            </w:pPr>
            <w:r>
              <w:rPr>
                <w:color w:val="000000"/>
              </w:rPr>
              <w:t>тероризма</w:t>
            </w:r>
          </w:p>
        </w:tc>
        <w:tc>
          <w:tcPr>
            <w:tcW w:w="54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053"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Надзорни органи</w:t>
            </w:r>
          </w:p>
        </w:tc>
        <w:tc>
          <w:tcPr>
            <w:tcW w:w="2064"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947"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54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6"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7"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5201" w:type="dxa"/>
            <w:gridSpan w:val="2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1.3.4. Закључивати споразуме о међународној сарадњи са другим државама о расподели одузете имовине</w:t>
            </w:r>
          </w:p>
        </w:tc>
        <w:tc>
          <w:tcPr>
            <w:tcW w:w="54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МП</w:t>
            </w:r>
          </w:p>
        </w:tc>
        <w:tc>
          <w:tcPr>
            <w:tcW w:w="1053"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2064"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947"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у </w:t>
            </w:r>
            <w:r>
              <w:rPr>
                <w:color w:val="000000"/>
              </w:rPr>
              <w:lastRenderedPageBreak/>
              <w:t>оквиру редовних активности запослених</w:t>
            </w:r>
          </w:p>
        </w:tc>
        <w:tc>
          <w:tcPr>
            <w:tcW w:w="54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6"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7"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5201" w:type="dxa"/>
            <w:gridSpan w:val="2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1.3.5. Преглед </w:t>
            </w:r>
            <w:r>
              <w:rPr>
                <w:color w:val="000000"/>
              </w:rPr>
              <w:t>механизама за међуагенцијске сарадње и давање препорука за њихово унапређење</w:t>
            </w:r>
          </w:p>
        </w:tc>
        <w:tc>
          <w:tcPr>
            <w:tcW w:w="54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053"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Релевантни органи и институције</w:t>
            </w:r>
          </w:p>
        </w:tc>
        <w:tc>
          <w:tcPr>
            <w:tcW w:w="2064"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947"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54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6"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7"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5201" w:type="dxa"/>
            <w:gridSpan w:val="2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1.3.6. Образовање стручних тимова Координационог тела у складу са </w:t>
            </w:r>
            <w:r>
              <w:rPr>
                <w:color w:val="000000"/>
              </w:rPr>
              <w:t>Пословником о раду</w:t>
            </w:r>
          </w:p>
        </w:tc>
        <w:tc>
          <w:tcPr>
            <w:tcW w:w="54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053"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Релевантни органи и институције</w:t>
            </w:r>
          </w:p>
        </w:tc>
        <w:tc>
          <w:tcPr>
            <w:tcW w:w="2064"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947"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w:t>
            </w:r>
            <w:r>
              <w:rPr>
                <w:color w:val="000000"/>
              </w:rPr>
              <w:lastRenderedPageBreak/>
              <w:t>ивности запослених</w:t>
            </w:r>
          </w:p>
        </w:tc>
        <w:tc>
          <w:tcPr>
            <w:tcW w:w="54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6"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7"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5201" w:type="dxa"/>
            <w:gridSpan w:val="2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1.3.7. Унапређење знања и вештина за коришћење постојећих механизама међународне сарадње у циљу откривања имовине стечене криви</w:t>
            </w:r>
            <w:r>
              <w:rPr>
                <w:color w:val="000000"/>
              </w:rPr>
              <w:t>чним делом</w:t>
            </w:r>
          </w:p>
        </w:tc>
        <w:tc>
          <w:tcPr>
            <w:tcW w:w="54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053"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Релевантни органи и институције</w:t>
            </w:r>
          </w:p>
        </w:tc>
        <w:tc>
          <w:tcPr>
            <w:tcW w:w="2064"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947"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54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6"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47"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6"/>
          <w:wAfter w:w="1296" w:type="dxa"/>
          <w:trHeight w:val="45"/>
          <w:tblCellSpacing w:w="0" w:type="auto"/>
        </w:trPr>
        <w:tc>
          <w:tcPr>
            <w:tcW w:w="0" w:type="auto"/>
            <w:gridSpan w:val="6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Мера 1.4: Обезбеђење усклађености законодавних и институционалних механизама у области борбе против прања новца и финансирања тероризма</w:t>
            </w:r>
            <w:r>
              <w:rPr>
                <w:b/>
                <w:color w:val="000000"/>
              </w:rPr>
              <w:t xml:space="preserve"> са међународним стандардима</w:t>
            </w:r>
          </w:p>
        </w:tc>
      </w:tr>
      <w:tr w:rsidR="00D93765">
        <w:trPr>
          <w:gridAfter w:val="6"/>
          <w:wAfter w:w="1296" w:type="dxa"/>
          <w:trHeight w:val="45"/>
          <w:tblCellSpacing w:w="0" w:type="auto"/>
        </w:trPr>
        <w:tc>
          <w:tcPr>
            <w:tcW w:w="0" w:type="auto"/>
            <w:gridSpan w:val="6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Орган oдговоран за спровођење (координисање спровођења) мере: Координационо тело за спречавање прања новца и финансирања тероризма</w:t>
            </w:r>
          </w:p>
        </w:tc>
      </w:tr>
      <w:tr w:rsidR="00D93765">
        <w:trPr>
          <w:gridAfter w:val="6"/>
          <w:wAfter w:w="1296" w:type="dxa"/>
          <w:trHeight w:val="45"/>
          <w:tblCellSpacing w:w="0" w:type="auto"/>
        </w:trPr>
        <w:tc>
          <w:tcPr>
            <w:tcW w:w="0" w:type="auto"/>
            <w:gridSpan w:val="3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Период спровођења: 2020–2022</w:t>
            </w:r>
          </w:p>
        </w:tc>
        <w:tc>
          <w:tcPr>
            <w:tcW w:w="0" w:type="auto"/>
            <w:gridSpan w:val="3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Тип мере: Институционално-управљачко-организациона</w:t>
            </w:r>
          </w:p>
        </w:tc>
      </w:tr>
      <w:tr w:rsidR="00D93765">
        <w:trPr>
          <w:gridAfter w:val="2"/>
          <w:wAfter w:w="432" w:type="dxa"/>
          <w:trHeight w:val="45"/>
          <w:tblCellSpacing w:w="0" w:type="auto"/>
        </w:trPr>
        <w:tc>
          <w:tcPr>
            <w:tcW w:w="2242"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Показатељ(</w:t>
            </w:r>
            <w:r>
              <w:rPr>
                <w:color w:val="000000"/>
              </w:rPr>
              <w:lastRenderedPageBreak/>
              <w:t xml:space="preserve">и) </w:t>
            </w:r>
            <w:r>
              <w:rPr>
                <w:color w:val="000000"/>
              </w:rPr>
              <w:t>на нивоу мере (показатељ резултата)</w:t>
            </w:r>
          </w:p>
        </w:tc>
        <w:tc>
          <w:tcPr>
            <w:tcW w:w="2477"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Jединица мере</w:t>
            </w:r>
          </w:p>
        </w:tc>
        <w:tc>
          <w:tcPr>
            <w:tcW w:w="952"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Извор провере</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Почетна вредност</w:t>
            </w:r>
          </w:p>
        </w:tc>
        <w:tc>
          <w:tcPr>
            <w:tcW w:w="1187"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Базна година</w:t>
            </w:r>
          </w:p>
        </w:tc>
        <w:tc>
          <w:tcPr>
            <w:tcW w:w="1727"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2020.</w:t>
            </w:r>
          </w:p>
        </w:tc>
        <w:tc>
          <w:tcPr>
            <w:tcW w:w="1727"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2021.</w:t>
            </w:r>
          </w:p>
        </w:tc>
        <w:tc>
          <w:tcPr>
            <w:tcW w:w="172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2022.</w:t>
            </w:r>
          </w:p>
        </w:tc>
      </w:tr>
      <w:tr w:rsidR="00D93765">
        <w:trPr>
          <w:gridAfter w:val="2"/>
          <w:wAfter w:w="432" w:type="dxa"/>
          <w:trHeight w:val="45"/>
          <w:tblCellSpacing w:w="0" w:type="auto"/>
        </w:trPr>
        <w:tc>
          <w:tcPr>
            <w:tcW w:w="2242"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Оцена </w:t>
            </w:r>
            <w:r>
              <w:rPr>
                <w:color w:val="000000"/>
              </w:rPr>
              <w:lastRenderedPageBreak/>
              <w:t>укупне техничке усклађености система за борбу</w:t>
            </w:r>
            <w:r>
              <w:rPr>
                <w:color w:val="000000"/>
              </w:rPr>
              <w:lastRenderedPageBreak/>
              <w:t xml:space="preserve"> против прања </w:t>
            </w:r>
            <w:r>
              <w:rPr>
                <w:color w:val="000000"/>
              </w:rPr>
              <w:t>новца и финансирања тероризма у</w:t>
            </w:r>
            <w:r>
              <w:rPr>
                <w:color w:val="000000"/>
              </w:rPr>
              <w:lastRenderedPageBreak/>
              <w:t xml:space="preserve"> Републици Србији са међународним стандардим</w:t>
            </w:r>
            <w:r>
              <w:rPr>
                <w:color w:val="000000"/>
              </w:rPr>
              <w:lastRenderedPageBreak/>
              <w:t>а</w:t>
            </w:r>
          </w:p>
        </w:tc>
        <w:tc>
          <w:tcPr>
            <w:tcW w:w="2477"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 xml:space="preserve">Оцена </w:t>
            </w:r>
            <w:r>
              <w:rPr>
                <w:i/>
                <w:color w:val="000000"/>
              </w:rPr>
              <w:t>у великој мери усклађен (LC)</w:t>
            </w:r>
            <w:r>
              <w:rPr>
                <w:color w:val="000000"/>
              </w:rPr>
              <w:t xml:space="preserve"> или </w:t>
            </w:r>
            <w:r>
              <w:rPr>
                <w:i/>
                <w:color w:val="000000"/>
              </w:rPr>
              <w:t>усклађен (C)</w:t>
            </w:r>
          </w:p>
        </w:tc>
        <w:tc>
          <w:tcPr>
            <w:tcW w:w="952"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Извештај надлежних органа и Манивала о напретку Србије</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NC (неусклађен) – 0</w:t>
            </w:r>
          </w:p>
          <w:p w:rsidR="00D93765" w:rsidRDefault="002B3BF6">
            <w:pPr>
              <w:spacing w:after="150"/>
            </w:pPr>
            <w:r>
              <w:rPr>
                <w:color w:val="000000"/>
              </w:rPr>
              <w:t>PC (делимично усклађен) – 4</w:t>
            </w:r>
          </w:p>
          <w:p w:rsidR="00D93765" w:rsidRDefault="002B3BF6">
            <w:pPr>
              <w:spacing w:after="150"/>
            </w:pPr>
            <w:r>
              <w:rPr>
                <w:color w:val="000000"/>
              </w:rPr>
              <w:t xml:space="preserve">LC (у великој </w:t>
            </w:r>
            <w:r>
              <w:rPr>
                <w:color w:val="000000"/>
              </w:rPr>
              <w:lastRenderedPageBreak/>
              <w:t>мери ускла</w:t>
            </w:r>
            <w:r>
              <w:rPr>
                <w:color w:val="000000"/>
              </w:rPr>
              <w:t>ђен) – 31</w:t>
            </w:r>
          </w:p>
          <w:p w:rsidR="00D93765" w:rsidRDefault="002B3BF6">
            <w:pPr>
              <w:spacing w:after="150"/>
            </w:pPr>
            <w:r>
              <w:rPr>
                <w:color w:val="000000"/>
              </w:rPr>
              <w:t>C (усклађен) – 5</w:t>
            </w:r>
          </w:p>
        </w:tc>
        <w:tc>
          <w:tcPr>
            <w:tcW w:w="1187"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2019.</w:t>
            </w:r>
          </w:p>
        </w:tc>
        <w:tc>
          <w:tcPr>
            <w:tcW w:w="1727"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NC – 0</w:t>
            </w:r>
          </w:p>
          <w:p w:rsidR="00D93765" w:rsidRDefault="002B3BF6">
            <w:pPr>
              <w:spacing w:after="150"/>
            </w:pPr>
            <w:r>
              <w:rPr>
                <w:color w:val="000000"/>
              </w:rPr>
              <w:t>PC – 0</w:t>
            </w:r>
          </w:p>
          <w:p w:rsidR="00D93765" w:rsidRDefault="002B3BF6">
            <w:pPr>
              <w:spacing w:after="150"/>
            </w:pPr>
            <w:r>
              <w:rPr>
                <w:color w:val="000000"/>
              </w:rPr>
              <w:t>LC/С – 40</w:t>
            </w:r>
          </w:p>
        </w:tc>
        <w:tc>
          <w:tcPr>
            <w:tcW w:w="1727"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NC – 0</w:t>
            </w:r>
          </w:p>
          <w:p w:rsidR="00D93765" w:rsidRDefault="002B3BF6">
            <w:pPr>
              <w:spacing w:after="150"/>
            </w:pPr>
            <w:r>
              <w:rPr>
                <w:color w:val="000000"/>
              </w:rPr>
              <w:t>PC – 0</w:t>
            </w:r>
          </w:p>
          <w:p w:rsidR="00D93765" w:rsidRDefault="002B3BF6">
            <w:pPr>
              <w:spacing w:after="150"/>
            </w:pPr>
            <w:r>
              <w:rPr>
                <w:color w:val="000000"/>
              </w:rPr>
              <w:t>LC/С – 40</w:t>
            </w:r>
          </w:p>
        </w:tc>
        <w:tc>
          <w:tcPr>
            <w:tcW w:w="172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NC – 0</w:t>
            </w:r>
          </w:p>
          <w:p w:rsidR="00D93765" w:rsidRDefault="002B3BF6">
            <w:pPr>
              <w:spacing w:after="150"/>
            </w:pPr>
            <w:r>
              <w:rPr>
                <w:color w:val="000000"/>
              </w:rPr>
              <w:t>PC – 0</w:t>
            </w:r>
          </w:p>
          <w:p w:rsidR="00D93765" w:rsidRDefault="002B3BF6">
            <w:pPr>
              <w:spacing w:after="150"/>
            </w:pPr>
            <w:r>
              <w:rPr>
                <w:color w:val="000000"/>
              </w:rPr>
              <w:t xml:space="preserve">LC/С </w:t>
            </w:r>
            <w:r>
              <w:rPr>
                <w:color w:val="000000"/>
              </w:rPr>
              <w:lastRenderedPageBreak/>
              <w:t>– 40</w:t>
            </w:r>
          </w:p>
        </w:tc>
      </w:tr>
      <w:tr w:rsidR="00D93765">
        <w:trPr>
          <w:gridAfter w:val="2"/>
          <w:wAfter w:w="432" w:type="dxa"/>
          <w:trHeight w:val="45"/>
          <w:tblCellSpacing w:w="0" w:type="auto"/>
        </w:trPr>
        <w:tc>
          <w:tcPr>
            <w:tcW w:w="4063" w:type="dxa"/>
            <w:gridSpan w:val="11"/>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Назив активности:</w:t>
            </w:r>
          </w:p>
        </w:tc>
        <w:tc>
          <w:tcPr>
            <w:tcW w:w="491" w:type="dxa"/>
            <w:gridSpan w:val="4"/>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Орган који спроводи активност</w:t>
            </w:r>
          </w:p>
        </w:tc>
        <w:tc>
          <w:tcPr>
            <w:tcW w:w="610" w:type="dxa"/>
            <w:gridSpan w:val="11"/>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Органи партнери у спровођењу активности</w:t>
            </w:r>
          </w:p>
        </w:tc>
        <w:tc>
          <w:tcPr>
            <w:tcW w:w="1849" w:type="dxa"/>
            <w:gridSpan w:val="11"/>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Рок за завршетак активности</w:t>
            </w:r>
          </w:p>
        </w:tc>
        <w:tc>
          <w:tcPr>
            <w:tcW w:w="3278" w:type="dxa"/>
            <w:gridSpan w:val="16"/>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Извор финансирања</w:t>
            </w:r>
          </w:p>
        </w:tc>
        <w:tc>
          <w:tcPr>
            <w:tcW w:w="491" w:type="dxa"/>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Веза са </w:t>
            </w:r>
            <w:r>
              <w:rPr>
                <w:b/>
                <w:color w:val="000000"/>
              </w:rPr>
              <w:t>програмским буџетом</w:t>
            </w:r>
          </w:p>
        </w:tc>
        <w:tc>
          <w:tcPr>
            <w:tcW w:w="0" w:type="auto"/>
            <w:gridSpan w:val="1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Укупна процењена финансијска средства по изворима у 000 дин.</w:t>
            </w:r>
          </w:p>
        </w:tc>
      </w:tr>
      <w:tr w:rsidR="00D93765">
        <w:trPr>
          <w:gridAfter w:val="2"/>
          <w:wAfter w:w="432" w:type="dxa"/>
          <w:trHeight w:val="45"/>
          <w:tblCellSpacing w:w="0" w:type="auto"/>
        </w:trPr>
        <w:tc>
          <w:tcPr>
            <w:tcW w:w="0" w:type="auto"/>
            <w:gridSpan w:val="11"/>
            <w:vMerge/>
            <w:tcBorders>
              <w:top w:val="nil"/>
              <w:left w:val="single" w:sz="8" w:space="0" w:color="000000"/>
              <w:bottom w:val="single" w:sz="8" w:space="0" w:color="000000"/>
              <w:right w:val="single" w:sz="8" w:space="0" w:color="000000"/>
            </w:tcBorders>
          </w:tcPr>
          <w:p w:rsidR="00D93765" w:rsidRDefault="00D93765"/>
        </w:tc>
        <w:tc>
          <w:tcPr>
            <w:tcW w:w="0" w:type="auto"/>
            <w:gridSpan w:val="4"/>
            <w:vMerge/>
            <w:tcBorders>
              <w:top w:val="nil"/>
              <w:left w:val="single" w:sz="8" w:space="0" w:color="000000"/>
              <w:bottom w:val="single" w:sz="8" w:space="0" w:color="000000"/>
              <w:right w:val="single" w:sz="8" w:space="0" w:color="000000"/>
            </w:tcBorders>
          </w:tcPr>
          <w:p w:rsidR="00D93765" w:rsidRDefault="00D93765"/>
        </w:tc>
        <w:tc>
          <w:tcPr>
            <w:tcW w:w="0" w:type="auto"/>
            <w:gridSpan w:val="11"/>
            <w:vMerge/>
            <w:tcBorders>
              <w:top w:val="nil"/>
              <w:left w:val="single" w:sz="8" w:space="0" w:color="000000"/>
              <w:bottom w:val="single" w:sz="8" w:space="0" w:color="000000"/>
              <w:right w:val="single" w:sz="8" w:space="0" w:color="000000"/>
            </w:tcBorders>
          </w:tcPr>
          <w:p w:rsidR="00D93765" w:rsidRDefault="00D93765"/>
        </w:tc>
        <w:tc>
          <w:tcPr>
            <w:tcW w:w="0" w:type="auto"/>
            <w:gridSpan w:val="11"/>
            <w:vMerge/>
            <w:tcBorders>
              <w:top w:val="nil"/>
              <w:left w:val="single" w:sz="8" w:space="0" w:color="000000"/>
              <w:bottom w:val="single" w:sz="8" w:space="0" w:color="000000"/>
              <w:right w:val="single" w:sz="8" w:space="0" w:color="000000"/>
            </w:tcBorders>
          </w:tcPr>
          <w:p w:rsidR="00D93765" w:rsidRDefault="00D93765"/>
        </w:tc>
        <w:tc>
          <w:tcPr>
            <w:tcW w:w="0" w:type="auto"/>
            <w:gridSpan w:val="16"/>
            <w:vMerge/>
            <w:tcBorders>
              <w:top w:val="nil"/>
              <w:left w:val="single" w:sz="8" w:space="0" w:color="000000"/>
              <w:bottom w:val="single" w:sz="8" w:space="0" w:color="000000"/>
              <w:right w:val="single" w:sz="8" w:space="0" w:color="000000"/>
            </w:tcBorders>
          </w:tcPr>
          <w:p w:rsidR="00D93765" w:rsidRDefault="00D93765"/>
        </w:tc>
        <w:tc>
          <w:tcPr>
            <w:tcW w:w="0" w:type="auto"/>
            <w:vMerge/>
            <w:tcBorders>
              <w:top w:val="nil"/>
              <w:left w:val="single" w:sz="8" w:space="0" w:color="000000"/>
              <w:bottom w:val="single" w:sz="8" w:space="0" w:color="000000"/>
              <w:right w:val="single" w:sz="8" w:space="0" w:color="000000"/>
            </w:tcBorders>
          </w:tcPr>
          <w:p w:rsidR="00D93765" w:rsidRDefault="00D93765"/>
        </w:tc>
        <w:tc>
          <w:tcPr>
            <w:tcW w:w="1206"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2020.</w:t>
            </w:r>
          </w:p>
        </w:tc>
        <w:tc>
          <w:tcPr>
            <w:tcW w:w="120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2021.</w:t>
            </w:r>
          </w:p>
        </w:tc>
        <w:tc>
          <w:tcPr>
            <w:tcW w:w="120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2022.</w:t>
            </w:r>
          </w:p>
        </w:tc>
      </w:tr>
      <w:tr w:rsidR="00D93765">
        <w:trPr>
          <w:gridAfter w:val="2"/>
          <w:wAfter w:w="432" w:type="dxa"/>
          <w:trHeight w:val="45"/>
          <w:tblCellSpacing w:w="0" w:type="auto"/>
        </w:trPr>
        <w:tc>
          <w:tcPr>
            <w:tcW w:w="4063"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1.4.1. Праћење испуњености међународних стандарда у области борбе против прања новца и финансирања тероризма</w:t>
            </w:r>
          </w:p>
        </w:tc>
        <w:tc>
          <w:tcPr>
            <w:tcW w:w="491"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610"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Релевантни органи и институције</w:t>
            </w:r>
          </w:p>
        </w:tc>
        <w:tc>
          <w:tcPr>
            <w:tcW w:w="1849"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IV </w:t>
            </w:r>
            <w:r>
              <w:rPr>
                <w:color w:val="000000"/>
              </w:rPr>
              <w:t>квартал 2022.</w:t>
            </w:r>
          </w:p>
        </w:tc>
        <w:tc>
          <w:tcPr>
            <w:tcW w:w="3278"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491"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06"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0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0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4063"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1.4.2. Иницирање и подржавање активности у циљу </w:t>
            </w:r>
            <w:r>
              <w:rPr>
                <w:color w:val="000000"/>
              </w:rPr>
              <w:lastRenderedPageBreak/>
              <w:t>усклађивања са међународним препорукама</w:t>
            </w:r>
          </w:p>
        </w:tc>
        <w:tc>
          <w:tcPr>
            <w:tcW w:w="491"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КТ</w:t>
            </w:r>
          </w:p>
        </w:tc>
        <w:tc>
          <w:tcPr>
            <w:tcW w:w="610"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Релевантни органи и институције</w:t>
            </w:r>
          </w:p>
        </w:tc>
        <w:tc>
          <w:tcPr>
            <w:tcW w:w="1849"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3278"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у оквиру редовних активности </w:t>
            </w:r>
            <w:r>
              <w:rPr>
                <w:color w:val="000000"/>
              </w:rPr>
              <w:t>запослених</w:t>
            </w:r>
          </w:p>
        </w:tc>
        <w:tc>
          <w:tcPr>
            <w:tcW w:w="491"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06"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0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0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4063"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1.4.3. Ширити свест и упознавати све релевантне учеснике у систему о стандардима, смерницама и примерима најбоље праксе ФАТФ</w:t>
            </w:r>
          </w:p>
        </w:tc>
        <w:tc>
          <w:tcPr>
            <w:tcW w:w="491"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610"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849"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3278"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p w:rsidR="00D93765" w:rsidRDefault="002B3BF6">
            <w:pPr>
              <w:spacing w:after="150"/>
            </w:pPr>
            <w:r>
              <w:rPr>
                <w:color w:val="000000"/>
              </w:rPr>
              <w:t xml:space="preserve">Средства међународних донатора (Пројекат </w:t>
            </w:r>
            <w:r>
              <w:rPr>
                <w:color w:val="000000"/>
              </w:rPr>
              <w:t>за спречавање прања новца у Републици Србији, ЕУ ИПА 2015), ОЕБС</w:t>
            </w:r>
          </w:p>
        </w:tc>
        <w:tc>
          <w:tcPr>
            <w:tcW w:w="491"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06"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0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0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4063"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1.4.4. Редовно пратити и анализирати активности у области борбе против прања новца и финансирања тероризма на нивоу Европске уније</w:t>
            </w:r>
          </w:p>
        </w:tc>
        <w:tc>
          <w:tcPr>
            <w:tcW w:w="491"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610"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Релевантни органи и институције</w:t>
            </w:r>
          </w:p>
        </w:tc>
        <w:tc>
          <w:tcPr>
            <w:tcW w:w="1849"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3278"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491"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06"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0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0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4063"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1.4.5. По потреби усвајати неопходне мере у Републици Србији, у складу са анализама из активности 1.4.4</w:t>
            </w:r>
          </w:p>
        </w:tc>
        <w:tc>
          <w:tcPr>
            <w:tcW w:w="491"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610"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Релевантни органи и институције</w:t>
            </w:r>
          </w:p>
        </w:tc>
        <w:tc>
          <w:tcPr>
            <w:tcW w:w="1849"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3278"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у оквиру редовних активности </w:t>
            </w:r>
            <w:r>
              <w:rPr>
                <w:color w:val="000000"/>
              </w:rPr>
              <w:t>запослених</w:t>
            </w:r>
          </w:p>
        </w:tc>
        <w:tc>
          <w:tcPr>
            <w:tcW w:w="491"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06"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0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0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0" w:type="auto"/>
            <w:gridSpan w:val="7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Посебни циљ 2. Спречити уношење у финансијски и нефинансијски систем имовине за коју се сумња да је стечена кривичним делом или која је намењена финансирању тероризма или ширењу оружја за масовно уништење, односно унапредити откривање такве</w:t>
            </w:r>
            <w:r>
              <w:rPr>
                <w:b/>
                <w:color w:val="000000"/>
              </w:rPr>
              <w:t xml:space="preserve"> имовине уколико је већ у систему</w:t>
            </w:r>
          </w:p>
        </w:tc>
      </w:tr>
      <w:tr w:rsidR="00D93765">
        <w:trPr>
          <w:gridAfter w:val="2"/>
          <w:wAfter w:w="432" w:type="dxa"/>
          <w:trHeight w:val="45"/>
          <w:tblCellSpacing w:w="0" w:type="auto"/>
        </w:trPr>
        <w:tc>
          <w:tcPr>
            <w:tcW w:w="0" w:type="auto"/>
            <w:gridSpan w:val="7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Институција одговорна за праћење и контролу реализације: Координационо тело за спречавање прања новца и финансирања тероризма</w:t>
            </w:r>
          </w:p>
        </w:tc>
      </w:tr>
      <w:tr w:rsidR="00D93765">
        <w:trPr>
          <w:gridAfter w:val="2"/>
          <w:wAfter w:w="432" w:type="dxa"/>
          <w:trHeight w:val="45"/>
          <w:tblCellSpacing w:w="0" w:type="auto"/>
        </w:trPr>
        <w:tc>
          <w:tcPr>
            <w:tcW w:w="2569"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Показатељ(и) на нивоу посебног циља (показатељ исхода)</w:t>
            </w:r>
          </w:p>
        </w:tc>
        <w:tc>
          <w:tcPr>
            <w:tcW w:w="2569" w:type="dxa"/>
            <w:gridSpan w:val="2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Jединица мере</w:t>
            </w:r>
          </w:p>
        </w:tc>
        <w:tc>
          <w:tcPr>
            <w:tcW w:w="988"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Извор провере</w:t>
            </w:r>
          </w:p>
        </w:tc>
        <w:tc>
          <w:tcPr>
            <w:tcW w:w="1669"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Почетна </w:t>
            </w:r>
            <w:r>
              <w:rPr>
                <w:color w:val="000000"/>
              </w:rPr>
              <w:t>вредност</w:t>
            </w:r>
          </w:p>
        </w:tc>
        <w:tc>
          <w:tcPr>
            <w:tcW w:w="123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Базна година</w:t>
            </w:r>
          </w:p>
        </w:tc>
        <w:tc>
          <w:tcPr>
            <w:tcW w:w="1791"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2020.</w:t>
            </w:r>
          </w:p>
        </w:tc>
        <w:tc>
          <w:tcPr>
            <w:tcW w:w="1791"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2021.</w:t>
            </w:r>
          </w:p>
        </w:tc>
        <w:tc>
          <w:tcPr>
            <w:tcW w:w="1792"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2022.</w:t>
            </w:r>
          </w:p>
        </w:tc>
      </w:tr>
      <w:tr w:rsidR="00D93765">
        <w:trPr>
          <w:gridAfter w:val="2"/>
          <w:wAfter w:w="432" w:type="dxa"/>
          <w:trHeight w:val="45"/>
          <w:tblCellSpacing w:w="0" w:type="auto"/>
        </w:trPr>
        <w:tc>
          <w:tcPr>
            <w:tcW w:w="2569"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Оцена техничке усклађености система са међународним стандардима релевантним препорукама</w:t>
            </w:r>
          </w:p>
        </w:tc>
        <w:tc>
          <w:tcPr>
            <w:tcW w:w="2569" w:type="dxa"/>
            <w:gridSpan w:val="2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Оцена </w:t>
            </w:r>
            <w:r>
              <w:rPr>
                <w:i/>
                <w:color w:val="000000"/>
              </w:rPr>
              <w:t>у великој мери усклађен</w:t>
            </w:r>
            <w:r>
              <w:rPr>
                <w:color w:val="000000"/>
              </w:rPr>
              <w:t xml:space="preserve"> (LC) или </w:t>
            </w:r>
            <w:r>
              <w:rPr>
                <w:i/>
                <w:color w:val="000000"/>
              </w:rPr>
              <w:t>усклађен</w:t>
            </w:r>
            <w:r>
              <w:rPr>
                <w:color w:val="000000"/>
              </w:rPr>
              <w:t xml:space="preserve"> (C)</w:t>
            </w:r>
          </w:p>
        </w:tc>
        <w:tc>
          <w:tcPr>
            <w:tcW w:w="988"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Извештај надлежних органа и Манивала о напретку Србије</w:t>
            </w:r>
          </w:p>
        </w:tc>
        <w:tc>
          <w:tcPr>
            <w:tcW w:w="1669"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NC – 0</w:t>
            </w:r>
          </w:p>
          <w:p w:rsidR="00D93765" w:rsidRDefault="002B3BF6">
            <w:pPr>
              <w:spacing w:after="150"/>
            </w:pPr>
            <w:r>
              <w:rPr>
                <w:color w:val="000000"/>
              </w:rPr>
              <w:t>PC – 4</w:t>
            </w:r>
          </w:p>
          <w:p w:rsidR="00D93765" w:rsidRDefault="002B3BF6">
            <w:pPr>
              <w:spacing w:after="150"/>
            </w:pPr>
            <w:r>
              <w:rPr>
                <w:color w:val="000000"/>
              </w:rPr>
              <w:t>LC – 31</w:t>
            </w:r>
          </w:p>
          <w:p w:rsidR="00D93765" w:rsidRDefault="002B3BF6">
            <w:pPr>
              <w:spacing w:after="150"/>
            </w:pPr>
            <w:r>
              <w:rPr>
                <w:color w:val="000000"/>
              </w:rPr>
              <w:t>C – 5</w:t>
            </w:r>
          </w:p>
        </w:tc>
        <w:tc>
          <w:tcPr>
            <w:tcW w:w="123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1791"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NC – 0</w:t>
            </w:r>
          </w:p>
          <w:p w:rsidR="00D93765" w:rsidRDefault="002B3BF6">
            <w:pPr>
              <w:spacing w:after="150"/>
            </w:pPr>
            <w:r>
              <w:rPr>
                <w:color w:val="000000"/>
              </w:rPr>
              <w:t>PC – 0</w:t>
            </w:r>
          </w:p>
          <w:p w:rsidR="00D93765" w:rsidRDefault="002B3BF6">
            <w:pPr>
              <w:spacing w:after="150"/>
            </w:pPr>
            <w:r>
              <w:rPr>
                <w:color w:val="000000"/>
              </w:rPr>
              <w:t>LC/С – 40</w:t>
            </w:r>
          </w:p>
        </w:tc>
        <w:tc>
          <w:tcPr>
            <w:tcW w:w="1791"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NC – 0</w:t>
            </w:r>
          </w:p>
          <w:p w:rsidR="00D93765" w:rsidRDefault="002B3BF6">
            <w:pPr>
              <w:spacing w:after="150"/>
            </w:pPr>
            <w:r>
              <w:rPr>
                <w:color w:val="000000"/>
              </w:rPr>
              <w:t>PC – 0</w:t>
            </w:r>
          </w:p>
          <w:p w:rsidR="00D93765" w:rsidRDefault="002B3BF6">
            <w:pPr>
              <w:spacing w:after="150"/>
            </w:pPr>
            <w:r>
              <w:rPr>
                <w:color w:val="000000"/>
              </w:rPr>
              <w:t>LC/С – 40</w:t>
            </w:r>
          </w:p>
        </w:tc>
        <w:tc>
          <w:tcPr>
            <w:tcW w:w="1792"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NC – 0</w:t>
            </w:r>
          </w:p>
          <w:p w:rsidR="00D93765" w:rsidRDefault="002B3BF6">
            <w:pPr>
              <w:spacing w:after="150"/>
            </w:pPr>
            <w:r>
              <w:rPr>
                <w:color w:val="000000"/>
              </w:rPr>
              <w:t>PC – 0</w:t>
            </w:r>
          </w:p>
          <w:p w:rsidR="00D93765" w:rsidRDefault="002B3BF6">
            <w:pPr>
              <w:spacing w:after="150"/>
            </w:pPr>
            <w:r>
              <w:rPr>
                <w:color w:val="000000"/>
              </w:rPr>
              <w:t>LC/С – 40</w:t>
            </w:r>
          </w:p>
        </w:tc>
      </w:tr>
      <w:tr w:rsidR="00D93765">
        <w:trPr>
          <w:gridAfter w:val="2"/>
          <w:wAfter w:w="432" w:type="dxa"/>
          <w:trHeight w:val="45"/>
          <w:tblCellSpacing w:w="0" w:type="auto"/>
        </w:trPr>
        <w:tc>
          <w:tcPr>
            <w:tcW w:w="2569"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Напредак на непосредним </w:t>
            </w:r>
            <w:r>
              <w:rPr>
                <w:color w:val="000000"/>
              </w:rPr>
              <w:lastRenderedPageBreak/>
              <w:t>резултатима 3, 4 и 6 по Методологији ФАТФ на годишњем нивоу</w:t>
            </w:r>
          </w:p>
        </w:tc>
        <w:tc>
          <w:tcPr>
            <w:tcW w:w="2569" w:type="dxa"/>
            <w:gridSpan w:val="2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Да/Не</w:t>
            </w:r>
          </w:p>
        </w:tc>
        <w:tc>
          <w:tcPr>
            <w:tcW w:w="988"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Извештај надлежних органа и Манивала о </w:t>
            </w:r>
            <w:r>
              <w:rPr>
                <w:color w:val="000000"/>
              </w:rPr>
              <w:lastRenderedPageBreak/>
              <w:t>напретку Србије</w:t>
            </w:r>
          </w:p>
        </w:tc>
        <w:tc>
          <w:tcPr>
            <w:tcW w:w="1669"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Да</w:t>
            </w:r>
          </w:p>
        </w:tc>
        <w:tc>
          <w:tcPr>
            <w:tcW w:w="123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1791"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1791"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1792"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gridAfter w:val="2"/>
          <w:wAfter w:w="432" w:type="dxa"/>
          <w:trHeight w:val="45"/>
          <w:tblCellSpacing w:w="0" w:type="auto"/>
        </w:trPr>
        <w:tc>
          <w:tcPr>
            <w:tcW w:w="0" w:type="auto"/>
            <w:gridSpan w:val="7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Мера 2.1. Унапређење ефикасности праћења и квалитета пријава сумњивих активности које достављају обвезници</w:t>
            </w:r>
          </w:p>
        </w:tc>
      </w:tr>
      <w:tr w:rsidR="00D93765">
        <w:trPr>
          <w:gridAfter w:val="2"/>
          <w:wAfter w:w="432" w:type="dxa"/>
          <w:trHeight w:val="45"/>
          <w:tblCellSpacing w:w="0" w:type="auto"/>
        </w:trPr>
        <w:tc>
          <w:tcPr>
            <w:tcW w:w="0" w:type="auto"/>
            <w:gridSpan w:val="7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Институција одговорна за праћење и контролу реализације: Управа за </w:t>
            </w:r>
            <w:r>
              <w:rPr>
                <w:color w:val="000000"/>
              </w:rPr>
              <w:t>спречавање прања новца</w:t>
            </w:r>
          </w:p>
        </w:tc>
      </w:tr>
      <w:tr w:rsidR="00D93765">
        <w:trPr>
          <w:gridAfter w:val="2"/>
          <w:wAfter w:w="432" w:type="dxa"/>
          <w:trHeight w:val="45"/>
          <w:tblCellSpacing w:w="0" w:type="auto"/>
        </w:trPr>
        <w:tc>
          <w:tcPr>
            <w:tcW w:w="0" w:type="auto"/>
            <w:gridSpan w:val="2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Период спровођења: 2020–2022.</w:t>
            </w:r>
          </w:p>
        </w:tc>
        <w:tc>
          <w:tcPr>
            <w:tcW w:w="0" w:type="auto"/>
            <w:gridSpan w:val="5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Тип мере: Институционално-управљачко-организациона</w:t>
            </w:r>
          </w:p>
        </w:tc>
      </w:tr>
      <w:tr w:rsidR="00D93765">
        <w:trPr>
          <w:gridAfter w:val="2"/>
          <w:wAfter w:w="432" w:type="dxa"/>
          <w:trHeight w:val="45"/>
          <w:tblCellSpacing w:w="0" w:type="auto"/>
        </w:trPr>
        <w:tc>
          <w:tcPr>
            <w:tcW w:w="2368"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Показатељ(и) на нивоу мере </w:t>
            </w:r>
            <w:r>
              <w:rPr>
                <w:color w:val="000000"/>
              </w:rPr>
              <w:lastRenderedPageBreak/>
              <w:t>(показатељ резултата)</w:t>
            </w:r>
          </w:p>
        </w:tc>
        <w:tc>
          <w:tcPr>
            <w:tcW w:w="70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Jединица мере</w:t>
            </w:r>
          </w:p>
        </w:tc>
        <w:tc>
          <w:tcPr>
            <w:tcW w:w="1466"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Извор провере</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Почетна вредност</w:t>
            </w:r>
          </w:p>
        </w:tc>
        <w:tc>
          <w:tcPr>
            <w:tcW w:w="1827" w:type="dxa"/>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Базна година</w:t>
            </w:r>
          </w:p>
        </w:tc>
        <w:tc>
          <w:tcPr>
            <w:tcW w:w="2550" w:type="dxa"/>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2020.</w:t>
            </w:r>
          </w:p>
        </w:tc>
        <w:tc>
          <w:tcPr>
            <w:tcW w:w="2550"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Циљана </w:t>
            </w:r>
            <w:r>
              <w:rPr>
                <w:color w:val="000000"/>
              </w:rPr>
              <w:t>вредност у години 2021.</w:t>
            </w:r>
          </w:p>
        </w:tc>
        <w:tc>
          <w:tcPr>
            <w:tcW w:w="2550"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2022.</w:t>
            </w:r>
          </w:p>
        </w:tc>
      </w:tr>
      <w:tr w:rsidR="00D93765">
        <w:trPr>
          <w:gridAfter w:val="2"/>
          <w:wAfter w:w="432" w:type="dxa"/>
          <w:trHeight w:val="45"/>
          <w:tblCellSpacing w:w="0" w:type="auto"/>
        </w:trPr>
        <w:tc>
          <w:tcPr>
            <w:tcW w:w="2368"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Напредак на непосредном рез</w:t>
            </w:r>
            <w:r>
              <w:rPr>
                <w:color w:val="000000"/>
              </w:rPr>
              <w:lastRenderedPageBreak/>
              <w:t>ултату 6 по Методологији ФАТФ на годишњем нивоу</w:t>
            </w:r>
          </w:p>
        </w:tc>
        <w:tc>
          <w:tcPr>
            <w:tcW w:w="70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Да/Не</w:t>
            </w:r>
          </w:p>
        </w:tc>
        <w:tc>
          <w:tcPr>
            <w:tcW w:w="1466"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Извештај надлежних органа и Манивала о напретку Србије</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1827" w:type="dxa"/>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2550" w:type="dxa"/>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550"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550"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gridAfter w:val="2"/>
          <w:wAfter w:w="432" w:type="dxa"/>
          <w:trHeight w:val="45"/>
          <w:tblCellSpacing w:w="0" w:type="auto"/>
        </w:trPr>
        <w:tc>
          <w:tcPr>
            <w:tcW w:w="4637" w:type="dxa"/>
            <w:gridSpan w:val="17"/>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Назив активности:</w:t>
            </w:r>
          </w:p>
        </w:tc>
        <w:tc>
          <w:tcPr>
            <w:tcW w:w="423" w:type="dxa"/>
            <w:gridSpan w:val="6"/>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Орган који спроводи </w:t>
            </w:r>
            <w:r>
              <w:rPr>
                <w:b/>
                <w:color w:val="000000"/>
              </w:rPr>
              <w:lastRenderedPageBreak/>
              <w:t>активност</w:t>
            </w:r>
          </w:p>
        </w:tc>
        <w:tc>
          <w:tcPr>
            <w:tcW w:w="1657" w:type="dxa"/>
            <w:gridSpan w:val="10"/>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 xml:space="preserve">Oргани партнери у спровођењу </w:t>
            </w:r>
            <w:r>
              <w:rPr>
                <w:b/>
                <w:color w:val="000000"/>
              </w:rPr>
              <w:lastRenderedPageBreak/>
              <w:t>активности</w:t>
            </w:r>
          </w:p>
        </w:tc>
        <w:tc>
          <w:tcPr>
            <w:tcW w:w="2151" w:type="dxa"/>
            <w:gridSpan w:val="11"/>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Рок за завршетак</w:t>
            </w:r>
            <w:r>
              <w:rPr>
                <w:color w:val="000000"/>
              </w:rPr>
              <w:t xml:space="preserve"> </w:t>
            </w:r>
            <w:r>
              <w:rPr>
                <w:b/>
                <w:color w:val="000000"/>
              </w:rPr>
              <w:t>активности</w:t>
            </w:r>
          </w:p>
        </w:tc>
        <w:tc>
          <w:tcPr>
            <w:tcW w:w="1986" w:type="dxa"/>
            <w:gridSpan w:val="12"/>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Извор финансирања</w:t>
            </w:r>
          </w:p>
        </w:tc>
        <w:tc>
          <w:tcPr>
            <w:tcW w:w="423" w:type="dxa"/>
            <w:gridSpan w:val="3"/>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Веза са пр</w:t>
            </w:r>
            <w:r>
              <w:rPr>
                <w:b/>
                <w:color w:val="000000"/>
              </w:rPr>
              <w:lastRenderedPageBreak/>
              <w:t>ограмским буџетом</w:t>
            </w:r>
          </w:p>
        </w:tc>
        <w:tc>
          <w:tcPr>
            <w:tcW w:w="0" w:type="auto"/>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 xml:space="preserve">Укупна процењена финансијска средства по изворима у 000 </w:t>
            </w:r>
            <w:r>
              <w:rPr>
                <w:b/>
                <w:color w:val="000000"/>
              </w:rPr>
              <w:lastRenderedPageBreak/>
              <w:t>дин.</w:t>
            </w:r>
          </w:p>
        </w:tc>
      </w:tr>
      <w:tr w:rsidR="00D93765">
        <w:trPr>
          <w:gridAfter w:val="2"/>
          <w:wAfter w:w="432" w:type="dxa"/>
          <w:trHeight w:val="45"/>
          <w:tblCellSpacing w:w="0" w:type="auto"/>
        </w:trPr>
        <w:tc>
          <w:tcPr>
            <w:tcW w:w="0" w:type="auto"/>
            <w:gridSpan w:val="17"/>
            <w:vMerge/>
            <w:tcBorders>
              <w:top w:val="nil"/>
              <w:left w:val="single" w:sz="8" w:space="0" w:color="000000"/>
              <w:bottom w:val="single" w:sz="8" w:space="0" w:color="000000"/>
              <w:right w:val="single" w:sz="8" w:space="0" w:color="000000"/>
            </w:tcBorders>
          </w:tcPr>
          <w:p w:rsidR="00D93765" w:rsidRDefault="00D93765"/>
        </w:tc>
        <w:tc>
          <w:tcPr>
            <w:tcW w:w="0" w:type="auto"/>
            <w:gridSpan w:val="6"/>
            <w:vMerge/>
            <w:tcBorders>
              <w:top w:val="nil"/>
              <w:left w:val="single" w:sz="8" w:space="0" w:color="000000"/>
              <w:bottom w:val="single" w:sz="8" w:space="0" w:color="000000"/>
              <w:right w:val="single" w:sz="8" w:space="0" w:color="000000"/>
            </w:tcBorders>
          </w:tcPr>
          <w:p w:rsidR="00D93765" w:rsidRDefault="00D93765"/>
        </w:tc>
        <w:tc>
          <w:tcPr>
            <w:tcW w:w="0" w:type="auto"/>
            <w:gridSpan w:val="10"/>
            <w:vMerge/>
            <w:tcBorders>
              <w:top w:val="nil"/>
              <w:left w:val="single" w:sz="8" w:space="0" w:color="000000"/>
              <w:bottom w:val="single" w:sz="8" w:space="0" w:color="000000"/>
              <w:right w:val="single" w:sz="8" w:space="0" w:color="000000"/>
            </w:tcBorders>
          </w:tcPr>
          <w:p w:rsidR="00D93765" w:rsidRDefault="00D93765"/>
        </w:tc>
        <w:tc>
          <w:tcPr>
            <w:tcW w:w="0" w:type="auto"/>
            <w:gridSpan w:val="11"/>
            <w:vMerge/>
            <w:tcBorders>
              <w:top w:val="nil"/>
              <w:left w:val="single" w:sz="8" w:space="0" w:color="000000"/>
              <w:bottom w:val="single" w:sz="8" w:space="0" w:color="000000"/>
              <w:right w:val="single" w:sz="8" w:space="0" w:color="000000"/>
            </w:tcBorders>
          </w:tcPr>
          <w:p w:rsidR="00D93765" w:rsidRDefault="00D93765"/>
        </w:tc>
        <w:tc>
          <w:tcPr>
            <w:tcW w:w="0" w:type="auto"/>
            <w:gridSpan w:val="12"/>
            <w:vMerge/>
            <w:tcBorders>
              <w:top w:val="nil"/>
              <w:left w:val="single" w:sz="8" w:space="0" w:color="000000"/>
              <w:bottom w:val="single" w:sz="8" w:space="0" w:color="000000"/>
              <w:right w:val="single" w:sz="8" w:space="0" w:color="000000"/>
            </w:tcBorders>
          </w:tcPr>
          <w:p w:rsidR="00D93765" w:rsidRDefault="00D93765"/>
        </w:tc>
        <w:tc>
          <w:tcPr>
            <w:tcW w:w="0" w:type="auto"/>
            <w:gridSpan w:val="3"/>
            <w:vMerge/>
            <w:tcBorders>
              <w:top w:val="nil"/>
              <w:left w:val="single" w:sz="8" w:space="0" w:color="000000"/>
              <w:bottom w:val="single" w:sz="8" w:space="0" w:color="000000"/>
              <w:right w:val="single" w:sz="8" w:space="0" w:color="000000"/>
            </w:tcBorders>
          </w:tcPr>
          <w:p w:rsidR="00D93765" w:rsidRDefault="00D93765"/>
        </w:tc>
        <w:tc>
          <w:tcPr>
            <w:tcW w:w="1041"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2020.</w:t>
            </w:r>
          </w:p>
        </w:tc>
        <w:tc>
          <w:tcPr>
            <w:tcW w:w="104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2021.</w:t>
            </w:r>
          </w:p>
        </w:tc>
        <w:tc>
          <w:tcPr>
            <w:tcW w:w="104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2022.</w:t>
            </w:r>
          </w:p>
        </w:tc>
      </w:tr>
      <w:tr w:rsidR="00D93765">
        <w:trPr>
          <w:gridAfter w:val="2"/>
          <w:wAfter w:w="432" w:type="dxa"/>
          <w:trHeight w:val="45"/>
          <w:tblCellSpacing w:w="0" w:type="auto"/>
        </w:trPr>
        <w:tc>
          <w:tcPr>
            <w:tcW w:w="4637" w:type="dxa"/>
            <w:gridSpan w:val="17"/>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2.1.1. Донети односно унапредити постојеће </w:t>
            </w:r>
            <w:r>
              <w:rPr>
                <w:color w:val="000000"/>
              </w:rPr>
              <w:t>препоруке за обавештавање Управе о сумњивим активностима</w:t>
            </w:r>
          </w:p>
        </w:tc>
        <w:tc>
          <w:tcPr>
            <w:tcW w:w="423" w:type="dxa"/>
            <w:gridSpan w:val="6"/>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w:t>
            </w:r>
          </w:p>
        </w:tc>
        <w:tc>
          <w:tcPr>
            <w:tcW w:w="1657" w:type="dxa"/>
            <w:gridSpan w:val="10"/>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Надзорни органи, МУП, РЈТ</w:t>
            </w:r>
          </w:p>
        </w:tc>
        <w:tc>
          <w:tcPr>
            <w:tcW w:w="2151" w:type="dxa"/>
            <w:gridSpan w:val="11"/>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Децембар 2020. године</w:t>
            </w:r>
          </w:p>
        </w:tc>
        <w:tc>
          <w:tcPr>
            <w:tcW w:w="1986"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Извор 1 – ЕУ подршка спречавању прања новца</w:t>
            </w:r>
          </w:p>
        </w:tc>
        <w:tc>
          <w:tcPr>
            <w:tcW w:w="42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0" w:type="auto"/>
            <w:gridSpan w:val="17"/>
            <w:vMerge/>
            <w:tcBorders>
              <w:top w:val="nil"/>
              <w:left w:val="single" w:sz="8" w:space="0" w:color="000000"/>
              <w:bottom w:val="single" w:sz="8" w:space="0" w:color="000000"/>
              <w:right w:val="single" w:sz="8" w:space="0" w:color="000000"/>
            </w:tcBorders>
          </w:tcPr>
          <w:p w:rsidR="00D93765" w:rsidRDefault="00D93765"/>
        </w:tc>
        <w:tc>
          <w:tcPr>
            <w:tcW w:w="0" w:type="auto"/>
            <w:gridSpan w:val="6"/>
            <w:vMerge/>
            <w:tcBorders>
              <w:top w:val="nil"/>
              <w:left w:val="single" w:sz="8" w:space="0" w:color="000000"/>
              <w:bottom w:val="single" w:sz="8" w:space="0" w:color="000000"/>
              <w:right w:val="single" w:sz="8" w:space="0" w:color="000000"/>
            </w:tcBorders>
          </w:tcPr>
          <w:p w:rsidR="00D93765" w:rsidRDefault="00D93765"/>
        </w:tc>
        <w:tc>
          <w:tcPr>
            <w:tcW w:w="0" w:type="auto"/>
            <w:gridSpan w:val="10"/>
            <w:vMerge/>
            <w:tcBorders>
              <w:top w:val="nil"/>
              <w:left w:val="single" w:sz="8" w:space="0" w:color="000000"/>
              <w:bottom w:val="single" w:sz="8" w:space="0" w:color="000000"/>
              <w:right w:val="single" w:sz="8" w:space="0" w:color="000000"/>
            </w:tcBorders>
          </w:tcPr>
          <w:p w:rsidR="00D93765" w:rsidRDefault="00D93765"/>
        </w:tc>
        <w:tc>
          <w:tcPr>
            <w:tcW w:w="0" w:type="auto"/>
            <w:gridSpan w:val="11"/>
            <w:vMerge/>
            <w:tcBorders>
              <w:top w:val="nil"/>
              <w:left w:val="single" w:sz="8" w:space="0" w:color="000000"/>
              <w:bottom w:val="single" w:sz="8" w:space="0" w:color="000000"/>
              <w:right w:val="single" w:sz="8" w:space="0" w:color="000000"/>
            </w:tcBorders>
          </w:tcPr>
          <w:p w:rsidR="00D93765" w:rsidRDefault="00D93765"/>
        </w:tc>
        <w:tc>
          <w:tcPr>
            <w:tcW w:w="1986"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Извор 2 – Mисија OEБС у Србији</w:t>
            </w:r>
          </w:p>
        </w:tc>
        <w:tc>
          <w:tcPr>
            <w:tcW w:w="42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4637"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2.1.2. Унапређивати квалитет обавештавања обвезника о </w:t>
            </w:r>
            <w:r>
              <w:rPr>
                <w:color w:val="000000"/>
              </w:rPr>
              <w:t>исходу њихових обавештења о сумњивим активностима</w:t>
            </w:r>
          </w:p>
        </w:tc>
        <w:tc>
          <w:tcPr>
            <w:tcW w:w="42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w:t>
            </w:r>
          </w:p>
        </w:tc>
        <w:tc>
          <w:tcPr>
            <w:tcW w:w="1657"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2151"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 године (континуирана активност)</w:t>
            </w:r>
          </w:p>
        </w:tc>
        <w:tc>
          <w:tcPr>
            <w:tcW w:w="1986"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42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4637"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2.1.3. Увођење стручног испита за овлашћена лица у складу са Законом о спречавању прања новца</w:t>
            </w:r>
            <w:r>
              <w:rPr>
                <w:color w:val="000000"/>
              </w:rPr>
              <w:t xml:space="preserve"> и финансирања тероризма</w:t>
            </w:r>
          </w:p>
        </w:tc>
        <w:tc>
          <w:tcPr>
            <w:tcW w:w="42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w:t>
            </w:r>
          </w:p>
        </w:tc>
        <w:tc>
          <w:tcPr>
            <w:tcW w:w="1657"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Надзорни органи</w:t>
            </w:r>
          </w:p>
        </w:tc>
        <w:tc>
          <w:tcPr>
            <w:tcW w:w="2151"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Октобар 2021.</w:t>
            </w:r>
          </w:p>
        </w:tc>
        <w:tc>
          <w:tcPr>
            <w:tcW w:w="1986"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42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4637"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2.1.4. Израдити листу индикатора за препознавање лица и трансакција за које постоје основи сумње да се ради о прању новца путем интернета </w:t>
            </w:r>
            <w:r>
              <w:rPr>
                <w:color w:val="000000"/>
              </w:rPr>
              <w:t>и другим кривичним делима високотехнолошког криминала у области пружања финансијских услуга из надлежности НБС</w:t>
            </w:r>
          </w:p>
        </w:tc>
        <w:tc>
          <w:tcPr>
            <w:tcW w:w="42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НБС</w:t>
            </w:r>
          </w:p>
        </w:tc>
        <w:tc>
          <w:tcPr>
            <w:tcW w:w="1657"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w:t>
            </w:r>
          </w:p>
        </w:tc>
        <w:tc>
          <w:tcPr>
            <w:tcW w:w="2151"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Октобар 2020.</w:t>
            </w:r>
          </w:p>
        </w:tc>
        <w:tc>
          <w:tcPr>
            <w:tcW w:w="1986"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42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4637"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 xml:space="preserve">2.1.5. Израдити листу индикатора за препознавање лица и </w:t>
            </w:r>
            <w:r>
              <w:rPr>
                <w:color w:val="000000"/>
              </w:rPr>
              <w:t>трансакција за које постоје основи сумње да се ради о прању новца путем интернета и другим кривичним делима високотехнолошког криминала у области пружања финансијских услуга из надлежности КХОВ</w:t>
            </w:r>
          </w:p>
        </w:tc>
        <w:tc>
          <w:tcPr>
            <w:tcW w:w="42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КХОВ</w:t>
            </w:r>
          </w:p>
        </w:tc>
        <w:tc>
          <w:tcPr>
            <w:tcW w:w="1657"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w:t>
            </w:r>
          </w:p>
        </w:tc>
        <w:tc>
          <w:tcPr>
            <w:tcW w:w="2151"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Четврти квартал 2021. године</w:t>
            </w:r>
          </w:p>
        </w:tc>
        <w:tc>
          <w:tcPr>
            <w:tcW w:w="1986"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у оквиру </w:t>
            </w:r>
            <w:r>
              <w:rPr>
                <w:color w:val="000000"/>
              </w:rPr>
              <w:t>редовних активности запослених</w:t>
            </w:r>
          </w:p>
        </w:tc>
        <w:tc>
          <w:tcPr>
            <w:tcW w:w="42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4637"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2.1.6. Унапређење квалитета обавештавања о сумњивим активностима у складу са анализом ризика</w:t>
            </w:r>
          </w:p>
        </w:tc>
        <w:tc>
          <w:tcPr>
            <w:tcW w:w="42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w:t>
            </w:r>
          </w:p>
        </w:tc>
        <w:tc>
          <w:tcPr>
            <w:tcW w:w="1657"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Надзорни органи, органи кривичних истрага и гоњења, обвезници по закону, други државни органи</w:t>
            </w:r>
          </w:p>
        </w:tc>
        <w:tc>
          <w:tcPr>
            <w:tcW w:w="2151"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Четврти квартал 2022. године</w:t>
            </w:r>
            <w:r>
              <w:rPr>
                <w:color w:val="000000"/>
              </w:rPr>
              <w:t xml:space="preserve"> (континуирана активност)</w:t>
            </w:r>
          </w:p>
        </w:tc>
        <w:tc>
          <w:tcPr>
            <w:tcW w:w="1986"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p w:rsidR="00D93765" w:rsidRDefault="002B3BF6">
            <w:pPr>
              <w:spacing w:after="150"/>
            </w:pPr>
            <w:r>
              <w:rPr>
                <w:color w:val="000000"/>
              </w:rPr>
              <w:t>Средства мађународних донатора (ЕУ подршка спречавању прања новца)</w:t>
            </w:r>
          </w:p>
        </w:tc>
        <w:tc>
          <w:tcPr>
            <w:tcW w:w="42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41"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0" w:type="auto"/>
            <w:gridSpan w:val="7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Мера 2.2: Спречавање злоупотребе финансијског и нефинансијског сектора за сврхе прања новца, финансирања </w:t>
            </w:r>
            <w:r>
              <w:rPr>
                <w:b/>
                <w:color w:val="000000"/>
              </w:rPr>
              <w:t>тероризма и ширења оружја за масовно уништење кроз мере познавања и праћења странке код обвезника</w:t>
            </w:r>
          </w:p>
        </w:tc>
      </w:tr>
      <w:tr w:rsidR="00D93765">
        <w:trPr>
          <w:gridAfter w:val="2"/>
          <w:wAfter w:w="432" w:type="dxa"/>
          <w:trHeight w:val="45"/>
          <w:tblCellSpacing w:w="0" w:type="auto"/>
        </w:trPr>
        <w:tc>
          <w:tcPr>
            <w:tcW w:w="0" w:type="auto"/>
            <w:gridSpan w:val="7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Орган oдговоран за спровођење (координисање спровођења) мере: Координационо тело за спречавање прања новца и финансирања тероризма</w:t>
            </w:r>
          </w:p>
        </w:tc>
      </w:tr>
      <w:tr w:rsidR="00D93765">
        <w:trPr>
          <w:gridAfter w:val="2"/>
          <w:wAfter w:w="432" w:type="dxa"/>
          <w:trHeight w:val="45"/>
          <w:tblCellSpacing w:w="0" w:type="auto"/>
        </w:trPr>
        <w:tc>
          <w:tcPr>
            <w:tcW w:w="0" w:type="auto"/>
            <w:gridSpan w:val="2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Период спровођења: </w:t>
            </w:r>
            <w:r>
              <w:rPr>
                <w:color w:val="000000"/>
              </w:rPr>
              <w:t>2020–2022.</w:t>
            </w:r>
          </w:p>
        </w:tc>
        <w:tc>
          <w:tcPr>
            <w:tcW w:w="0" w:type="auto"/>
            <w:gridSpan w:val="4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Тип мере: Институционално управљачко организациона</w:t>
            </w:r>
          </w:p>
        </w:tc>
      </w:tr>
      <w:tr w:rsidR="00D93765">
        <w:trPr>
          <w:gridAfter w:val="2"/>
          <w:wAfter w:w="432" w:type="dxa"/>
          <w:trHeight w:val="45"/>
          <w:tblCellSpacing w:w="0" w:type="auto"/>
        </w:trPr>
        <w:tc>
          <w:tcPr>
            <w:tcW w:w="3504"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Показатељ(и) на нивоу мере (показатељ резултата)</w:t>
            </w:r>
          </w:p>
        </w:tc>
        <w:tc>
          <w:tcPr>
            <w:tcW w:w="650"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Jединица мере</w:t>
            </w:r>
          </w:p>
        </w:tc>
        <w:tc>
          <w:tcPr>
            <w:tcW w:w="1182"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Извор провере</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Почетна вредност</w:t>
            </w:r>
          </w:p>
        </w:tc>
        <w:tc>
          <w:tcPr>
            <w:tcW w:w="1680"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Базна година</w:t>
            </w:r>
          </w:p>
        </w:tc>
        <w:tc>
          <w:tcPr>
            <w:tcW w:w="2344"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2020.</w:t>
            </w:r>
          </w:p>
        </w:tc>
        <w:tc>
          <w:tcPr>
            <w:tcW w:w="2344" w:type="dxa"/>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2021.</w:t>
            </w:r>
          </w:p>
        </w:tc>
        <w:tc>
          <w:tcPr>
            <w:tcW w:w="2344"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w:t>
            </w:r>
            <w:r>
              <w:rPr>
                <w:color w:val="000000"/>
              </w:rPr>
              <w:t xml:space="preserve"> 2022.</w:t>
            </w:r>
          </w:p>
        </w:tc>
      </w:tr>
      <w:tr w:rsidR="00D93765">
        <w:trPr>
          <w:gridAfter w:val="2"/>
          <w:wAfter w:w="432" w:type="dxa"/>
          <w:trHeight w:val="45"/>
          <w:tblCellSpacing w:w="0" w:type="auto"/>
        </w:trPr>
        <w:tc>
          <w:tcPr>
            <w:tcW w:w="3504"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Унапређен систем регистраци</w:t>
            </w:r>
            <w:r>
              <w:rPr>
                <w:color w:val="000000"/>
              </w:rPr>
              <w:lastRenderedPageBreak/>
              <w:t>је стварних власника</w:t>
            </w:r>
          </w:p>
        </w:tc>
        <w:tc>
          <w:tcPr>
            <w:tcW w:w="650"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Да/Не</w:t>
            </w:r>
          </w:p>
        </w:tc>
        <w:tc>
          <w:tcPr>
            <w:tcW w:w="1182"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Извештај о раду АПР</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Не</w:t>
            </w:r>
          </w:p>
        </w:tc>
        <w:tc>
          <w:tcPr>
            <w:tcW w:w="1680"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2344"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344" w:type="dxa"/>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344"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gridAfter w:val="2"/>
          <w:wAfter w:w="432" w:type="dxa"/>
          <w:trHeight w:val="45"/>
          <w:tblCellSpacing w:w="0" w:type="auto"/>
        </w:trPr>
        <w:tc>
          <w:tcPr>
            <w:tcW w:w="3504"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Донете измене и допуне Правилника о методологији за извршавање послова у складу са Законом о СПН и ФТ и резултатима НПР</w:t>
            </w:r>
          </w:p>
        </w:tc>
        <w:tc>
          <w:tcPr>
            <w:tcW w:w="650"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Да/Не</w:t>
            </w:r>
          </w:p>
        </w:tc>
        <w:tc>
          <w:tcPr>
            <w:tcW w:w="1182"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Доношење Правилника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Не</w:t>
            </w:r>
          </w:p>
        </w:tc>
        <w:tc>
          <w:tcPr>
            <w:tcW w:w="1680"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2344"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344" w:type="dxa"/>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344"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gridAfter w:val="2"/>
          <w:wAfter w:w="432" w:type="dxa"/>
          <w:trHeight w:val="45"/>
          <w:tblCellSpacing w:w="0" w:type="auto"/>
        </w:trPr>
        <w:tc>
          <w:tcPr>
            <w:tcW w:w="3504"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Унапређење система у складу са препознатим ризицима у оквиру ове мере на годишњем нивоу</w:t>
            </w:r>
          </w:p>
        </w:tc>
        <w:tc>
          <w:tcPr>
            <w:tcW w:w="650"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Да/Не</w:t>
            </w:r>
          </w:p>
        </w:tc>
        <w:tc>
          <w:tcPr>
            <w:tcW w:w="1182"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Извештаји надлежних институција; Извештај Координационог тела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1680"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2344"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344" w:type="dxa"/>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344"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gridAfter w:val="2"/>
          <w:wAfter w:w="432" w:type="dxa"/>
          <w:trHeight w:val="45"/>
          <w:tblCellSpacing w:w="0" w:type="auto"/>
        </w:trPr>
        <w:tc>
          <w:tcPr>
            <w:tcW w:w="6659" w:type="dxa"/>
            <w:gridSpan w:val="32"/>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Назив активности:</w:t>
            </w:r>
          </w:p>
        </w:tc>
        <w:tc>
          <w:tcPr>
            <w:tcW w:w="982" w:type="dxa"/>
            <w:gridSpan w:val="7"/>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Орган који спроводи активност</w:t>
            </w:r>
          </w:p>
        </w:tc>
        <w:tc>
          <w:tcPr>
            <w:tcW w:w="700" w:type="dxa"/>
            <w:gridSpan w:val="4"/>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Oргани партнери у </w:t>
            </w:r>
            <w:r>
              <w:rPr>
                <w:b/>
                <w:color w:val="000000"/>
              </w:rPr>
              <w:t xml:space="preserve">спровођењу </w:t>
            </w:r>
            <w:r>
              <w:rPr>
                <w:b/>
                <w:color w:val="000000"/>
              </w:rPr>
              <w:lastRenderedPageBreak/>
              <w:t>активности</w:t>
            </w:r>
          </w:p>
        </w:tc>
        <w:tc>
          <w:tcPr>
            <w:tcW w:w="1548" w:type="dxa"/>
            <w:gridSpan w:val="8"/>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Рок за завршетак активности</w:t>
            </w:r>
          </w:p>
        </w:tc>
        <w:tc>
          <w:tcPr>
            <w:tcW w:w="1088" w:type="dxa"/>
            <w:gridSpan w:val="7"/>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Извор финансирања</w:t>
            </w:r>
          </w:p>
        </w:tc>
        <w:tc>
          <w:tcPr>
            <w:tcW w:w="364" w:type="dxa"/>
            <w:gridSpan w:val="2"/>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Веза са програ</w:t>
            </w:r>
            <w:r>
              <w:rPr>
                <w:b/>
                <w:color w:val="000000"/>
              </w:rPr>
              <w:lastRenderedPageBreak/>
              <w:t>мским буџетом</w:t>
            </w:r>
          </w:p>
        </w:tc>
        <w:tc>
          <w:tcPr>
            <w:tcW w:w="0" w:type="auto"/>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Укупна процењена финансијска средства по изворима у 000 дин.</w:t>
            </w:r>
          </w:p>
        </w:tc>
      </w:tr>
      <w:tr w:rsidR="00D93765">
        <w:trPr>
          <w:gridAfter w:val="2"/>
          <w:wAfter w:w="432" w:type="dxa"/>
          <w:trHeight w:val="45"/>
          <w:tblCellSpacing w:w="0" w:type="auto"/>
        </w:trPr>
        <w:tc>
          <w:tcPr>
            <w:tcW w:w="0" w:type="auto"/>
            <w:gridSpan w:val="32"/>
            <w:vMerge/>
            <w:tcBorders>
              <w:top w:val="nil"/>
              <w:left w:val="single" w:sz="8" w:space="0" w:color="000000"/>
              <w:bottom w:val="single" w:sz="8" w:space="0" w:color="000000"/>
              <w:right w:val="single" w:sz="8" w:space="0" w:color="000000"/>
            </w:tcBorders>
          </w:tcPr>
          <w:p w:rsidR="00D93765" w:rsidRDefault="00D93765"/>
        </w:tc>
        <w:tc>
          <w:tcPr>
            <w:tcW w:w="0" w:type="auto"/>
            <w:gridSpan w:val="7"/>
            <w:vMerge/>
            <w:tcBorders>
              <w:top w:val="nil"/>
              <w:left w:val="single" w:sz="8" w:space="0" w:color="000000"/>
              <w:bottom w:val="single" w:sz="8" w:space="0" w:color="000000"/>
              <w:right w:val="single" w:sz="8" w:space="0" w:color="000000"/>
            </w:tcBorders>
          </w:tcPr>
          <w:p w:rsidR="00D93765" w:rsidRDefault="00D93765"/>
        </w:tc>
        <w:tc>
          <w:tcPr>
            <w:tcW w:w="0" w:type="auto"/>
            <w:gridSpan w:val="4"/>
            <w:vMerge/>
            <w:tcBorders>
              <w:top w:val="nil"/>
              <w:left w:val="single" w:sz="8" w:space="0" w:color="000000"/>
              <w:bottom w:val="single" w:sz="8" w:space="0" w:color="000000"/>
              <w:right w:val="single" w:sz="8" w:space="0" w:color="000000"/>
            </w:tcBorders>
          </w:tcPr>
          <w:p w:rsidR="00D93765" w:rsidRDefault="00D93765"/>
        </w:tc>
        <w:tc>
          <w:tcPr>
            <w:tcW w:w="0" w:type="auto"/>
            <w:gridSpan w:val="8"/>
            <w:vMerge/>
            <w:tcBorders>
              <w:top w:val="nil"/>
              <w:left w:val="single" w:sz="8" w:space="0" w:color="000000"/>
              <w:bottom w:val="single" w:sz="8" w:space="0" w:color="000000"/>
              <w:right w:val="single" w:sz="8" w:space="0" w:color="000000"/>
            </w:tcBorders>
          </w:tcPr>
          <w:p w:rsidR="00D93765" w:rsidRDefault="00D93765"/>
        </w:tc>
        <w:tc>
          <w:tcPr>
            <w:tcW w:w="0" w:type="auto"/>
            <w:gridSpan w:val="7"/>
            <w:vMerge/>
            <w:tcBorders>
              <w:top w:val="nil"/>
              <w:left w:val="single" w:sz="8" w:space="0" w:color="000000"/>
              <w:bottom w:val="single" w:sz="8" w:space="0" w:color="000000"/>
              <w:right w:val="single" w:sz="8" w:space="0" w:color="000000"/>
            </w:tcBorders>
          </w:tcPr>
          <w:p w:rsidR="00D93765" w:rsidRDefault="00D93765"/>
        </w:tc>
        <w:tc>
          <w:tcPr>
            <w:tcW w:w="0" w:type="auto"/>
            <w:gridSpan w:val="2"/>
            <w:vMerge/>
            <w:tcBorders>
              <w:top w:val="nil"/>
              <w:left w:val="single" w:sz="8" w:space="0" w:color="000000"/>
              <w:bottom w:val="single" w:sz="8" w:space="0" w:color="000000"/>
              <w:right w:val="single" w:sz="8" w:space="0" w:color="000000"/>
            </w:tcBorders>
          </w:tcPr>
          <w:p w:rsidR="00D93765" w:rsidRDefault="00D93765"/>
        </w:tc>
        <w:tc>
          <w:tcPr>
            <w:tcW w:w="1079"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2020.</w:t>
            </w:r>
          </w:p>
        </w:tc>
        <w:tc>
          <w:tcPr>
            <w:tcW w:w="107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2021.</w:t>
            </w:r>
          </w:p>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2022.</w:t>
            </w:r>
          </w:p>
        </w:tc>
      </w:tr>
      <w:tr w:rsidR="00D93765">
        <w:trPr>
          <w:gridAfter w:val="2"/>
          <w:wAfter w:w="432" w:type="dxa"/>
          <w:trHeight w:val="45"/>
          <w:tblCellSpacing w:w="0" w:type="auto"/>
        </w:trPr>
        <w:tc>
          <w:tcPr>
            <w:tcW w:w="6659" w:type="dxa"/>
            <w:gridSpan w:val="3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2.2.1. Изменити Закон о Централној евиденцији стварних власника и </w:t>
            </w:r>
            <w:r>
              <w:rPr>
                <w:color w:val="000000"/>
              </w:rPr>
              <w:t>омогућити оснивачима Регистрованих субјеката који се оснивају електронски у АПР да истовремено са подношењем електронске пријаве оснивања изврше евидентирање стварног власника у Централну евиденцију и са тим у вези развити/унапредити софтверску апликацију.</w:t>
            </w:r>
          </w:p>
        </w:tc>
        <w:tc>
          <w:tcPr>
            <w:tcW w:w="982"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МПРИВ</w:t>
            </w:r>
          </w:p>
        </w:tc>
        <w:tc>
          <w:tcPr>
            <w:tcW w:w="700"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АПР</w:t>
            </w:r>
          </w:p>
        </w:tc>
        <w:tc>
          <w:tcPr>
            <w:tcW w:w="1548"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Четврти квартал 2021. године</w:t>
            </w:r>
          </w:p>
        </w:tc>
        <w:tc>
          <w:tcPr>
            <w:tcW w:w="1088"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Средства нису обезбеђена – познат извор финансирања</w:t>
            </w:r>
          </w:p>
        </w:tc>
        <w:tc>
          <w:tcPr>
            <w:tcW w:w="364"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79"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11.800</w:t>
            </w:r>
          </w:p>
        </w:tc>
        <w:tc>
          <w:tcPr>
            <w:tcW w:w="107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6659" w:type="dxa"/>
            <w:gridSpan w:val="3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2.2.2. Изменити Закон о Централној евиденцији стварних власника којима ће се унапредити садржина Централне евиденције (увести обавезу евидентирања </w:t>
            </w:r>
            <w:r>
              <w:rPr>
                <w:color w:val="000000"/>
              </w:rPr>
              <w:t>стварног власника Регистрованог субјекта по сваком од основа, обавезу up-load–овања докумената и шематских приказа власничке структуре у Централну евиденцију стварних власника) и са тим у вези развити/унапредити софтверску апликацију.</w:t>
            </w:r>
          </w:p>
        </w:tc>
        <w:tc>
          <w:tcPr>
            <w:tcW w:w="982"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МПРИВ</w:t>
            </w:r>
          </w:p>
        </w:tc>
        <w:tc>
          <w:tcPr>
            <w:tcW w:w="700"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АПР</w:t>
            </w:r>
          </w:p>
        </w:tc>
        <w:tc>
          <w:tcPr>
            <w:tcW w:w="1548"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Четврти ква</w:t>
            </w:r>
            <w:r>
              <w:rPr>
                <w:color w:val="000000"/>
              </w:rPr>
              <w:t>ртал 2022. године</w:t>
            </w:r>
          </w:p>
        </w:tc>
        <w:tc>
          <w:tcPr>
            <w:tcW w:w="1088"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Средства нису обезбеђена – познат извор финансирања</w:t>
            </w:r>
          </w:p>
        </w:tc>
        <w:tc>
          <w:tcPr>
            <w:tcW w:w="364"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79"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7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17.700</w:t>
            </w:r>
          </w:p>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6659" w:type="dxa"/>
            <w:gridSpan w:val="3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2.2.3. Измене и допуне Правилника о методологији за извршавање послова у складу са Законом о СПН и ФТ и резултатима НПР, нарочито у погледу примене поједностављених и </w:t>
            </w:r>
            <w:r>
              <w:rPr>
                <w:color w:val="000000"/>
              </w:rPr>
              <w:t>појачаних радњи и мера познавања и праћења странке</w:t>
            </w:r>
          </w:p>
        </w:tc>
        <w:tc>
          <w:tcPr>
            <w:tcW w:w="982"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МФИН</w:t>
            </w:r>
          </w:p>
        </w:tc>
        <w:tc>
          <w:tcPr>
            <w:tcW w:w="700"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Надзорни органи</w:t>
            </w:r>
          </w:p>
        </w:tc>
        <w:tc>
          <w:tcPr>
            <w:tcW w:w="1548"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Април 2020.</w:t>
            </w:r>
          </w:p>
        </w:tc>
        <w:tc>
          <w:tcPr>
            <w:tcW w:w="1088"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364"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79"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7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6659" w:type="dxa"/>
            <w:gridSpan w:val="3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2.2.4. Израдити акта (смернице за процену ризика од ПН и ФТ и индикаторе за препознавање сумњивих трансакција) за </w:t>
            </w:r>
            <w:r>
              <w:rPr>
                <w:color w:val="000000"/>
              </w:rPr>
              <w:t xml:space="preserve">лица </w:t>
            </w:r>
            <w:r>
              <w:rPr>
                <w:color w:val="000000"/>
              </w:rPr>
              <w:lastRenderedPageBreak/>
              <w:t>која се баве поштанским саобраћајем</w:t>
            </w:r>
          </w:p>
        </w:tc>
        <w:tc>
          <w:tcPr>
            <w:tcW w:w="982"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 xml:space="preserve">МТТТ – Група за надзор </w:t>
            </w:r>
            <w:r>
              <w:rPr>
                <w:color w:val="000000"/>
              </w:rPr>
              <w:lastRenderedPageBreak/>
              <w:t>у области поштанског саобраћаја</w:t>
            </w:r>
          </w:p>
        </w:tc>
        <w:tc>
          <w:tcPr>
            <w:tcW w:w="700"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УСПН</w:t>
            </w:r>
          </w:p>
        </w:tc>
        <w:tc>
          <w:tcPr>
            <w:tcW w:w="1548"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Април 2020. године</w:t>
            </w:r>
          </w:p>
        </w:tc>
        <w:tc>
          <w:tcPr>
            <w:tcW w:w="1088"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w:t>
            </w:r>
            <w:r>
              <w:rPr>
                <w:color w:val="000000"/>
              </w:rPr>
              <w:lastRenderedPageBreak/>
              <w:t>х активности запослених</w:t>
            </w:r>
          </w:p>
        </w:tc>
        <w:tc>
          <w:tcPr>
            <w:tcW w:w="364"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79"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7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6659" w:type="dxa"/>
            <w:gridSpan w:val="3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2.2.5. Донети, односно унапредити упитнике о активностима обвезника у вези са </w:t>
            </w:r>
            <w:r>
              <w:rPr>
                <w:color w:val="000000"/>
              </w:rPr>
              <w:t>ограничавањем располагања имовином у циљу спречавања тероризма и ширења оружја за масовно уништење</w:t>
            </w:r>
          </w:p>
        </w:tc>
        <w:tc>
          <w:tcPr>
            <w:tcW w:w="982"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w:t>
            </w:r>
          </w:p>
        </w:tc>
        <w:tc>
          <w:tcPr>
            <w:tcW w:w="700"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Надзорни органи</w:t>
            </w:r>
          </w:p>
        </w:tc>
        <w:tc>
          <w:tcPr>
            <w:tcW w:w="1548"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Четврти квартал 2022. године (континуирана активност)</w:t>
            </w:r>
          </w:p>
        </w:tc>
        <w:tc>
          <w:tcPr>
            <w:tcW w:w="1088"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364"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79"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7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6659" w:type="dxa"/>
            <w:gridSpan w:val="3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2.2.6. Спроводити </w:t>
            </w:r>
            <w:r>
              <w:rPr>
                <w:color w:val="000000"/>
              </w:rPr>
              <w:t>анализе начина и учесталости коришћења података евидентираних у Централној евиденцији стварних власника и њиховог значаја у раду свих учесника у систему (обвезника, Управе, полиције, тужилаштва, итд.)</w:t>
            </w:r>
          </w:p>
        </w:tc>
        <w:tc>
          <w:tcPr>
            <w:tcW w:w="982"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700"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АПР, Надзорни органи</w:t>
            </w:r>
          </w:p>
        </w:tc>
        <w:tc>
          <w:tcPr>
            <w:tcW w:w="1548"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Четврти квартал 2022. године</w:t>
            </w:r>
          </w:p>
          <w:p w:rsidR="00D93765" w:rsidRDefault="002B3BF6">
            <w:pPr>
              <w:spacing w:after="150"/>
            </w:pPr>
            <w:r>
              <w:rPr>
                <w:color w:val="000000"/>
              </w:rPr>
              <w:t>(к</w:t>
            </w:r>
            <w:r>
              <w:rPr>
                <w:color w:val="000000"/>
              </w:rPr>
              <w:t>онтинуирана активност</w:t>
            </w:r>
          </w:p>
        </w:tc>
        <w:tc>
          <w:tcPr>
            <w:tcW w:w="1088"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364"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79"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7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6659" w:type="dxa"/>
            <w:gridSpan w:val="3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2.2.7. Предузимати мере за унапређење стања на основу анализа из активности 2.2.6</w:t>
            </w:r>
          </w:p>
        </w:tc>
        <w:tc>
          <w:tcPr>
            <w:tcW w:w="982"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700"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АПР, Надзорни органи</w:t>
            </w:r>
          </w:p>
        </w:tc>
        <w:tc>
          <w:tcPr>
            <w:tcW w:w="1548"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Четврти квартал 2022. године (континуирана активност</w:t>
            </w:r>
          </w:p>
        </w:tc>
        <w:tc>
          <w:tcPr>
            <w:tcW w:w="1088"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у </w:t>
            </w:r>
            <w:r>
              <w:rPr>
                <w:color w:val="000000"/>
              </w:rPr>
              <w:t>оквиру редовних активности запослених</w:t>
            </w:r>
          </w:p>
        </w:tc>
        <w:tc>
          <w:tcPr>
            <w:tcW w:w="364"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79"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7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6659" w:type="dxa"/>
            <w:gridSpan w:val="3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2.2.8. Увести обавезу за физичка лица која су у систему ПДВ-а и која се баве изградњом грађевинских објеката – инвеститори, да отворе наменски рачун и своје пословање обављају преко истог</w:t>
            </w:r>
          </w:p>
        </w:tc>
        <w:tc>
          <w:tcPr>
            <w:tcW w:w="982"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ПУ</w:t>
            </w:r>
          </w:p>
        </w:tc>
        <w:tc>
          <w:tcPr>
            <w:tcW w:w="700"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МФИН</w:t>
            </w:r>
          </w:p>
        </w:tc>
        <w:tc>
          <w:tcPr>
            <w:tcW w:w="1548"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Децембар 2020. </w:t>
            </w:r>
            <w:r>
              <w:rPr>
                <w:color w:val="000000"/>
              </w:rPr>
              <w:t>године</w:t>
            </w:r>
          </w:p>
        </w:tc>
        <w:tc>
          <w:tcPr>
            <w:tcW w:w="1088"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w:t>
            </w:r>
            <w:r>
              <w:rPr>
                <w:color w:val="000000"/>
              </w:rPr>
              <w:lastRenderedPageBreak/>
              <w:t>их</w:t>
            </w:r>
          </w:p>
        </w:tc>
        <w:tc>
          <w:tcPr>
            <w:tcW w:w="364"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79"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7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6659" w:type="dxa"/>
            <w:gridSpan w:val="3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2.2.9. У складу са утврђеним потребама, обавештавати идентификоване групе обвезника на примерен начин о обавезама у погледу примене Закона о спречавању прања новца и финансирања тероризма и </w:t>
            </w:r>
            <w:r>
              <w:rPr>
                <w:color w:val="000000"/>
              </w:rPr>
              <w:t>Закона о ограничавању располагања имовином у циљу спречавања тероризма и ширења оружја за масовно уништење</w:t>
            </w:r>
          </w:p>
        </w:tc>
        <w:tc>
          <w:tcPr>
            <w:tcW w:w="982"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w:t>
            </w:r>
          </w:p>
        </w:tc>
        <w:tc>
          <w:tcPr>
            <w:tcW w:w="700"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Удружења, ПКС, МТТТ, УИС</w:t>
            </w:r>
          </w:p>
        </w:tc>
        <w:tc>
          <w:tcPr>
            <w:tcW w:w="1548"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Мај 2020.</w:t>
            </w:r>
          </w:p>
        </w:tc>
        <w:tc>
          <w:tcPr>
            <w:tcW w:w="1088"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Средства међународних донатора (нпр. ЕУ подршка спречавању прања новца,</w:t>
            </w:r>
          </w:p>
          <w:p w:rsidR="00D93765" w:rsidRDefault="002B3BF6">
            <w:pPr>
              <w:spacing w:after="150"/>
            </w:pPr>
            <w:r>
              <w:rPr>
                <w:color w:val="000000"/>
              </w:rPr>
              <w:t>ОЕБС мисија у Србији)</w:t>
            </w:r>
          </w:p>
        </w:tc>
        <w:tc>
          <w:tcPr>
            <w:tcW w:w="364"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79"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7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6659" w:type="dxa"/>
            <w:gridSpan w:val="3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2.2.10. </w:t>
            </w:r>
            <w:r>
              <w:rPr>
                <w:color w:val="000000"/>
              </w:rPr>
              <w:t>Праћење међународних стандарда из области нових технологија и дигиталних идентитета</w:t>
            </w:r>
          </w:p>
        </w:tc>
        <w:tc>
          <w:tcPr>
            <w:tcW w:w="982"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700"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НБС</w:t>
            </w:r>
          </w:p>
        </w:tc>
        <w:tc>
          <w:tcPr>
            <w:tcW w:w="1548"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Четврти квартал 2022. године (континуирана активност)</w:t>
            </w:r>
          </w:p>
        </w:tc>
        <w:tc>
          <w:tcPr>
            <w:tcW w:w="1088"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364"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79"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7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
          <w:wAfter w:w="432" w:type="dxa"/>
          <w:trHeight w:val="45"/>
          <w:tblCellSpacing w:w="0" w:type="auto"/>
        </w:trPr>
        <w:tc>
          <w:tcPr>
            <w:tcW w:w="0" w:type="auto"/>
            <w:gridSpan w:val="7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Мера 2.3. Унапређење рада надзорних органа по Закону </w:t>
            </w:r>
            <w:r>
              <w:rPr>
                <w:b/>
                <w:color w:val="000000"/>
              </w:rPr>
              <w:t>о спречавању прања новца и финансирања тероризма у складу са ризицима утврђеним у националној процени ризика</w:t>
            </w:r>
          </w:p>
        </w:tc>
      </w:tr>
      <w:tr w:rsidR="00D93765">
        <w:trPr>
          <w:gridAfter w:val="2"/>
          <w:wAfter w:w="432" w:type="dxa"/>
          <w:trHeight w:val="45"/>
          <w:tblCellSpacing w:w="0" w:type="auto"/>
        </w:trPr>
        <w:tc>
          <w:tcPr>
            <w:tcW w:w="0" w:type="auto"/>
            <w:gridSpan w:val="7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Институција одговорна за праћење и контролу реализације: Координационо тело за спречавање прања новца и финансирања тероризма</w:t>
            </w:r>
          </w:p>
        </w:tc>
      </w:tr>
      <w:tr w:rsidR="00D93765">
        <w:trPr>
          <w:gridAfter w:val="2"/>
          <w:wAfter w:w="432" w:type="dxa"/>
          <w:trHeight w:val="45"/>
          <w:tblCellSpacing w:w="0" w:type="auto"/>
        </w:trPr>
        <w:tc>
          <w:tcPr>
            <w:tcW w:w="0" w:type="auto"/>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Период </w:t>
            </w:r>
            <w:r>
              <w:rPr>
                <w:color w:val="000000"/>
              </w:rPr>
              <w:t>спровођења:2020–2022.</w:t>
            </w:r>
          </w:p>
        </w:tc>
        <w:tc>
          <w:tcPr>
            <w:tcW w:w="0" w:type="auto"/>
            <w:gridSpan w:val="6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Тип мере: Институционално управљачко организациона</w:t>
            </w:r>
          </w:p>
        </w:tc>
      </w:tr>
      <w:tr w:rsidR="00D93765">
        <w:trPr>
          <w:gridAfter w:val="2"/>
          <w:wAfter w:w="432" w:type="dxa"/>
          <w:trHeight w:val="45"/>
          <w:tblCellSpacing w:w="0" w:type="auto"/>
        </w:trPr>
        <w:tc>
          <w:tcPr>
            <w:tcW w:w="246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Показатељ(и) на нивоу мере (по</w:t>
            </w:r>
            <w:r>
              <w:rPr>
                <w:color w:val="000000"/>
              </w:rPr>
              <w:lastRenderedPageBreak/>
              <w:t>казатељ резултата)</w:t>
            </w:r>
          </w:p>
        </w:tc>
        <w:tc>
          <w:tcPr>
            <w:tcW w:w="884"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Jединица мере</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Извор провере</w:t>
            </w:r>
          </w:p>
        </w:tc>
        <w:tc>
          <w:tcPr>
            <w:tcW w:w="388"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Почетна вредност</w:t>
            </w:r>
          </w:p>
        </w:tc>
        <w:tc>
          <w:tcPr>
            <w:tcW w:w="1667"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Базна година</w:t>
            </w:r>
          </w:p>
        </w:tc>
        <w:tc>
          <w:tcPr>
            <w:tcW w:w="2581"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2020.</w:t>
            </w:r>
          </w:p>
        </w:tc>
        <w:tc>
          <w:tcPr>
            <w:tcW w:w="2581"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2021.</w:t>
            </w:r>
          </w:p>
        </w:tc>
        <w:tc>
          <w:tcPr>
            <w:tcW w:w="2581"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Циљана </w:t>
            </w:r>
            <w:r>
              <w:rPr>
                <w:color w:val="000000"/>
              </w:rPr>
              <w:t>вредност у години 2022.</w:t>
            </w:r>
          </w:p>
        </w:tc>
      </w:tr>
      <w:tr w:rsidR="00D93765">
        <w:trPr>
          <w:gridAfter w:val="2"/>
          <w:wAfter w:w="432" w:type="dxa"/>
          <w:trHeight w:val="45"/>
          <w:tblCellSpacing w:w="0" w:type="auto"/>
        </w:trPr>
        <w:tc>
          <w:tcPr>
            <w:tcW w:w="246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Задржан континуитет и унапређено спровођење надзора заснованог на процени ризика</w:t>
            </w:r>
          </w:p>
        </w:tc>
        <w:tc>
          <w:tcPr>
            <w:tcW w:w="884"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Да/Не</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Извештаји надзорних органа; Извештај Манивала</w:t>
            </w:r>
          </w:p>
        </w:tc>
        <w:tc>
          <w:tcPr>
            <w:tcW w:w="388"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1667"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2581"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581"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581"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gridAfter w:val="1"/>
          <w:wAfter w:w="216" w:type="dxa"/>
          <w:trHeight w:val="45"/>
          <w:tblCellSpacing w:w="0" w:type="auto"/>
        </w:trPr>
        <w:tc>
          <w:tcPr>
            <w:tcW w:w="5693" w:type="dxa"/>
            <w:gridSpan w:val="30"/>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Назив активности:</w:t>
            </w:r>
          </w:p>
        </w:tc>
        <w:tc>
          <w:tcPr>
            <w:tcW w:w="1093" w:type="dxa"/>
            <w:gridSpan w:val="3"/>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Орган који спроводи </w:t>
            </w:r>
            <w:r>
              <w:rPr>
                <w:b/>
                <w:color w:val="000000"/>
              </w:rPr>
              <w:lastRenderedPageBreak/>
              <w:t>активност</w:t>
            </w:r>
          </w:p>
        </w:tc>
        <w:tc>
          <w:tcPr>
            <w:tcW w:w="1289" w:type="dxa"/>
            <w:gridSpan w:val="9"/>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 xml:space="preserve">Oргани партнери у спровођењу </w:t>
            </w:r>
            <w:r>
              <w:rPr>
                <w:b/>
                <w:color w:val="000000"/>
              </w:rPr>
              <w:t>активности</w:t>
            </w:r>
          </w:p>
        </w:tc>
        <w:tc>
          <w:tcPr>
            <w:tcW w:w="1722" w:type="dxa"/>
            <w:gridSpan w:val="11"/>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Рок за завршетак активности</w:t>
            </w:r>
          </w:p>
        </w:tc>
        <w:tc>
          <w:tcPr>
            <w:tcW w:w="1211" w:type="dxa"/>
            <w:gridSpan w:val="5"/>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Извор финансирања</w:t>
            </w:r>
          </w:p>
        </w:tc>
        <w:tc>
          <w:tcPr>
            <w:tcW w:w="405" w:type="dxa"/>
            <w:gridSpan w:val="3"/>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Веза са програмским </w:t>
            </w:r>
            <w:r>
              <w:rPr>
                <w:b/>
                <w:color w:val="000000"/>
              </w:rPr>
              <w:lastRenderedPageBreak/>
              <w:t>буџетом</w:t>
            </w:r>
          </w:p>
        </w:tc>
        <w:tc>
          <w:tcPr>
            <w:tcW w:w="0" w:type="auto"/>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Укупна процењена финансијска средства по изворима у 000 дин.</w:t>
            </w:r>
          </w:p>
        </w:tc>
      </w:tr>
      <w:tr w:rsidR="00D93765">
        <w:trPr>
          <w:gridAfter w:val="1"/>
          <w:wAfter w:w="216" w:type="dxa"/>
          <w:trHeight w:val="45"/>
          <w:tblCellSpacing w:w="0" w:type="auto"/>
        </w:trPr>
        <w:tc>
          <w:tcPr>
            <w:tcW w:w="0" w:type="auto"/>
            <w:gridSpan w:val="30"/>
            <w:vMerge/>
            <w:tcBorders>
              <w:top w:val="nil"/>
              <w:left w:val="single" w:sz="8" w:space="0" w:color="000000"/>
              <w:bottom w:val="single" w:sz="8" w:space="0" w:color="000000"/>
              <w:right w:val="single" w:sz="8" w:space="0" w:color="000000"/>
            </w:tcBorders>
          </w:tcPr>
          <w:p w:rsidR="00D93765" w:rsidRDefault="00D93765"/>
        </w:tc>
        <w:tc>
          <w:tcPr>
            <w:tcW w:w="0" w:type="auto"/>
            <w:gridSpan w:val="3"/>
            <w:vMerge/>
            <w:tcBorders>
              <w:top w:val="nil"/>
              <w:left w:val="single" w:sz="8" w:space="0" w:color="000000"/>
              <w:bottom w:val="single" w:sz="8" w:space="0" w:color="000000"/>
              <w:right w:val="single" w:sz="8" w:space="0" w:color="000000"/>
            </w:tcBorders>
          </w:tcPr>
          <w:p w:rsidR="00D93765" w:rsidRDefault="00D93765"/>
        </w:tc>
        <w:tc>
          <w:tcPr>
            <w:tcW w:w="0" w:type="auto"/>
            <w:gridSpan w:val="9"/>
            <w:vMerge/>
            <w:tcBorders>
              <w:top w:val="nil"/>
              <w:left w:val="single" w:sz="8" w:space="0" w:color="000000"/>
              <w:bottom w:val="single" w:sz="8" w:space="0" w:color="000000"/>
              <w:right w:val="single" w:sz="8" w:space="0" w:color="000000"/>
            </w:tcBorders>
          </w:tcPr>
          <w:p w:rsidR="00D93765" w:rsidRDefault="00D93765"/>
        </w:tc>
        <w:tc>
          <w:tcPr>
            <w:tcW w:w="0" w:type="auto"/>
            <w:gridSpan w:val="11"/>
            <w:vMerge/>
            <w:tcBorders>
              <w:top w:val="nil"/>
              <w:left w:val="single" w:sz="8" w:space="0" w:color="000000"/>
              <w:bottom w:val="single" w:sz="8" w:space="0" w:color="000000"/>
              <w:right w:val="single" w:sz="8" w:space="0" w:color="000000"/>
            </w:tcBorders>
          </w:tcPr>
          <w:p w:rsidR="00D93765" w:rsidRDefault="00D93765"/>
        </w:tc>
        <w:tc>
          <w:tcPr>
            <w:tcW w:w="0" w:type="auto"/>
            <w:gridSpan w:val="5"/>
            <w:vMerge/>
            <w:tcBorders>
              <w:top w:val="nil"/>
              <w:left w:val="single" w:sz="8" w:space="0" w:color="000000"/>
              <w:bottom w:val="single" w:sz="8" w:space="0" w:color="000000"/>
              <w:right w:val="single" w:sz="8" w:space="0" w:color="000000"/>
            </w:tcBorders>
          </w:tcPr>
          <w:p w:rsidR="00D93765" w:rsidRDefault="00D93765"/>
        </w:tc>
        <w:tc>
          <w:tcPr>
            <w:tcW w:w="0" w:type="auto"/>
            <w:gridSpan w:val="3"/>
            <w:vMerge/>
            <w:tcBorders>
              <w:top w:val="nil"/>
              <w:left w:val="single" w:sz="8" w:space="0" w:color="000000"/>
              <w:bottom w:val="single" w:sz="8" w:space="0" w:color="000000"/>
              <w:right w:val="single" w:sz="8" w:space="0" w:color="000000"/>
            </w:tcBorders>
          </w:tcPr>
          <w:p w:rsidR="00D93765" w:rsidRDefault="00D93765"/>
        </w:tc>
        <w:tc>
          <w:tcPr>
            <w:tcW w:w="99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2020.</w:t>
            </w:r>
          </w:p>
        </w:tc>
        <w:tc>
          <w:tcPr>
            <w:tcW w:w="99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w:t>
            </w:r>
            <w:r>
              <w:rPr>
                <w:b/>
                <w:color w:val="000000"/>
              </w:rPr>
              <w:lastRenderedPageBreak/>
              <w:t>21.</w:t>
            </w:r>
          </w:p>
        </w:tc>
        <w:tc>
          <w:tcPr>
            <w:tcW w:w="996"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2</w:t>
            </w:r>
            <w:r>
              <w:rPr>
                <w:b/>
                <w:color w:val="000000"/>
              </w:rPr>
              <w:lastRenderedPageBreak/>
              <w:t>022.</w:t>
            </w:r>
          </w:p>
        </w:tc>
      </w:tr>
      <w:tr w:rsidR="00D93765">
        <w:trPr>
          <w:gridAfter w:val="1"/>
          <w:wAfter w:w="216" w:type="dxa"/>
          <w:trHeight w:val="45"/>
          <w:tblCellSpacing w:w="0" w:type="auto"/>
        </w:trPr>
        <w:tc>
          <w:tcPr>
            <w:tcW w:w="5693"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 xml:space="preserve">2.3.1. Унапредити методологију надзора у складу са налазима ажуриране националне </w:t>
            </w:r>
            <w:r>
              <w:rPr>
                <w:color w:val="000000"/>
              </w:rPr>
              <w:t>процене ризика</w:t>
            </w:r>
          </w:p>
        </w:tc>
        <w:tc>
          <w:tcPr>
            <w:tcW w:w="109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289"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Надзорни органи</w:t>
            </w:r>
          </w:p>
        </w:tc>
        <w:tc>
          <w:tcPr>
            <w:tcW w:w="1722"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Четврти квартал 2022. године</w:t>
            </w:r>
          </w:p>
        </w:tc>
        <w:tc>
          <w:tcPr>
            <w:tcW w:w="121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405"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693"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2.3.2. Ускладити акта (смернице за процену ризика од ПН и ФТ) надзорних органа са изменама и допунама Закона о спречавању прања новца и</w:t>
            </w:r>
            <w:r>
              <w:rPr>
                <w:color w:val="000000"/>
              </w:rPr>
              <w:t xml:space="preserve"> финансирања тероризма</w:t>
            </w:r>
          </w:p>
        </w:tc>
        <w:tc>
          <w:tcPr>
            <w:tcW w:w="109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289"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Надзорни органи</w:t>
            </w:r>
          </w:p>
        </w:tc>
        <w:tc>
          <w:tcPr>
            <w:tcW w:w="1722"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Април 2020. године</w:t>
            </w:r>
          </w:p>
        </w:tc>
        <w:tc>
          <w:tcPr>
            <w:tcW w:w="121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405"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693"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2.3.3. Израдити методологију рада и матрице за процену ризика за лица која се баве поштанским саобраћајем</w:t>
            </w:r>
          </w:p>
        </w:tc>
        <w:tc>
          <w:tcPr>
            <w:tcW w:w="109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МТТТ – група за надзор у </w:t>
            </w:r>
            <w:r>
              <w:rPr>
                <w:color w:val="000000"/>
              </w:rPr>
              <w:t>области поштанског саобраћај</w:t>
            </w:r>
            <w:r>
              <w:rPr>
                <w:color w:val="000000"/>
              </w:rPr>
              <w:lastRenderedPageBreak/>
              <w:t>а</w:t>
            </w:r>
          </w:p>
        </w:tc>
        <w:tc>
          <w:tcPr>
            <w:tcW w:w="1289"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УСПН</w:t>
            </w:r>
          </w:p>
        </w:tc>
        <w:tc>
          <w:tcPr>
            <w:tcW w:w="1722"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Јун 2020</w:t>
            </w:r>
          </w:p>
        </w:tc>
        <w:tc>
          <w:tcPr>
            <w:tcW w:w="121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405"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693"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2.3.4. Израдити, односно унапредити, за обвезнике, листе индикатора за препознавање сумњивих активности</w:t>
            </w:r>
          </w:p>
        </w:tc>
        <w:tc>
          <w:tcPr>
            <w:tcW w:w="109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w:t>
            </w:r>
          </w:p>
        </w:tc>
        <w:tc>
          <w:tcPr>
            <w:tcW w:w="1289"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Надзорни органи</w:t>
            </w:r>
          </w:p>
        </w:tc>
        <w:tc>
          <w:tcPr>
            <w:tcW w:w="1722"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Четврти квартал 2022. године </w:t>
            </w:r>
            <w:r>
              <w:rPr>
                <w:color w:val="000000"/>
              </w:rPr>
              <w:t>(континуирана активност)</w:t>
            </w:r>
          </w:p>
        </w:tc>
        <w:tc>
          <w:tcPr>
            <w:tcW w:w="121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405"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693"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2.3.5. Анализа капацитета (кадровских, техничких и финансијских) релевантних надлежних органа и професионални развој особља различитих органа који су укључени у систем СПН и</w:t>
            </w:r>
            <w:r>
              <w:rPr>
                <w:color w:val="000000"/>
              </w:rPr>
              <w:t xml:space="preserve"> ФТ (Закон о СПН, Закон о ограничавању располагања имовином у циљу спречавања тероризма и ширења оружја за масовно уништење)</w:t>
            </w:r>
          </w:p>
        </w:tc>
        <w:tc>
          <w:tcPr>
            <w:tcW w:w="109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289"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Ресорна министарства и надзорни органи</w:t>
            </w:r>
          </w:p>
        </w:tc>
        <w:tc>
          <w:tcPr>
            <w:tcW w:w="1722"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Четврти квартал 2021. године</w:t>
            </w:r>
          </w:p>
        </w:tc>
        <w:tc>
          <w:tcPr>
            <w:tcW w:w="121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405"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693"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w:t>
            </w:r>
            <w:r>
              <w:rPr>
                <w:color w:val="000000"/>
              </w:rPr>
              <w:t>3.6. Унапредити капацитете надзорних органа, по потреби, у складу са анализом из активности 2.3.5.</w:t>
            </w:r>
          </w:p>
        </w:tc>
        <w:tc>
          <w:tcPr>
            <w:tcW w:w="109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ВРС</w:t>
            </w:r>
          </w:p>
        </w:tc>
        <w:tc>
          <w:tcPr>
            <w:tcW w:w="1289"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Надзорни органи</w:t>
            </w:r>
          </w:p>
        </w:tc>
        <w:tc>
          <w:tcPr>
            <w:tcW w:w="1722"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Четврти квартал 2022. године</w:t>
            </w:r>
          </w:p>
        </w:tc>
        <w:tc>
          <w:tcPr>
            <w:tcW w:w="121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 складу са анализом</w:t>
            </w:r>
          </w:p>
        </w:tc>
        <w:tc>
          <w:tcPr>
            <w:tcW w:w="405"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693"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2.3.7. Обезбедити да се у надзору у свим секторима усвоји приступ заснован на </w:t>
            </w:r>
            <w:r>
              <w:rPr>
                <w:color w:val="000000"/>
              </w:rPr>
              <w:t>процени ризика који узима у обзир секторски профил ризика који је утврђен у ажурираној националној процени ризика, укључујући и непосредан и посредан надзор</w:t>
            </w:r>
          </w:p>
        </w:tc>
        <w:tc>
          <w:tcPr>
            <w:tcW w:w="109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289"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Надзорни органи</w:t>
            </w:r>
          </w:p>
        </w:tc>
        <w:tc>
          <w:tcPr>
            <w:tcW w:w="1722"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Четврти квартал 2022. године</w:t>
            </w:r>
          </w:p>
        </w:tc>
        <w:tc>
          <w:tcPr>
            <w:tcW w:w="121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у оквиру редовних активности </w:t>
            </w:r>
            <w:r>
              <w:rPr>
                <w:color w:val="000000"/>
              </w:rPr>
              <w:t>запослених</w:t>
            </w:r>
          </w:p>
        </w:tc>
        <w:tc>
          <w:tcPr>
            <w:tcW w:w="405"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693"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2.3.8. Стручно усавршавање кадрова у надзорним органима у вези са одредбама Закона о спречавању прања новца и финансирања тероризма и Закона о ограничавању располагања имовином у циљу спречавања тероризма и ширења </w:t>
            </w:r>
            <w:r>
              <w:rPr>
                <w:color w:val="000000"/>
              </w:rPr>
              <w:lastRenderedPageBreak/>
              <w:t>оружја за масовно уништење</w:t>
            </w:r>
            <w:r>
              <w:rPr>
                <w:color w:val="000000"/>
              </w:rPr>
              <w:t>)</w:t>
            </w:r>
          </w:p>
        </w:tc>
        <w:tc>
          <w:tcPr>
            <w:tcW w:w="109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УСПН</w:t>
            </w:r>
          </w:p>
        </w:tc>
        <w:tc>
          <w:tcPr>
            <w:tcW w:w="1289"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ПКС, ПА,</w:t>
            </w:r>
          </w:p>
          <w:p w:rsidR="00D93765" w:rsidRDefault="002B3BF6">
            <w:pPr>
              <w:spacing w:after="150"/>
            </w:pPr>
            <w:r>
              <w:rPr>
                <w:color w:val="000000"/>
              </w:rPr>
              <w:t>Надзорни органи</w:t>
            </w:r>
          </w:p>
        </w:tc>
        <w:tc>
          <w:tcPr>
            <w:tcW w:w="1722"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Четврти квартал 2022. године (континуирана активност)</w:t>
            </w:r>
          </w:p>
        </w:tc>
        <w:tc>
          <w:tcPr>
            <w:tcW w:w="121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Средства међународних донатора </w:t>
            </w:r>
            <w:r>
              <w:rPr>
                <w:color w:val="000000"/>
              </w:rPr>
              <w:lastRenderedPageBreak/>
              <w:t>(нпр. ЕУ подршка спречавању прања новца,</w:t>
            </w:r>
          </w:p>
          <w:p w:rsidR="00D93765" w:rsidRDefault="002B3BF6">
            <w:pPr>
              <w:spacing w:after="150"/>
            </w:pPr>
            <w:r>
              <w:rPr>
                <w:color w:val="000000"/>
              </w:rPr>
              <w:t>ОЕБС мисија у Србији)</w:t>
            </w:r>
          </w:p>
        </w:tc>
        <w:tc>
          <w:tcPr>
            <w:tcW w:w="405"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693"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2.3.9. Унапредити капацитете прекршајног и привредног суда кроз </w:t>
            </w:r>
            <w:r>
              <w:rPr>
                <w:color w:val="000000"/>
              </w:rPr>
              <w:t>одржавање обука судија прекршајних и превредних судова у вези са применом Закона о спречавању прања новца и финансирања тероризма</w:t>
            </w:r>
          </w:p>
        </w:tc>
        <w:tc>
          <w:tcPr>
            <w:tcW w:w="109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w:t>
            </w:r>
          </w:p>
        </w:tc>
        <w:tc>
          <w:tcPr>
            <w:tcW w:w="1289"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ВКС, ВСС, ПАС, АС, страни партнери, Надзорни органи</w:t>
            </w:r>
          </w:p>
        </w:tc>
        <w:tc>
          <w:tcPr>
            <w:tcW w:w="1722"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Четврти квартал 2022. године (континуирана активност)</w:t>
            </w:r>
          </w:p>
        </w:tc>
        <w:tc>
          <w:tcPr>
            <w:tcW w:w="121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Средства </w:t>
            </w:r>
            <w:r>
              <w:rPr>
                <w:color w:val="000000"/>
              </w:rPr>
              <w:t>међународних донатора (нпр. ЕУ подршка спречавању прања новца,</w:t>
            </w:r>
          </w:p>
          <w:p w:rsidR="00D93765" w:rsidRDefault="002B3BF6">
            <w:pPr>
              <w:spacing w:after="150"/>
            </w:pPr>
            <w:r>
              <w:rPr>
                <w:color w:val="000000"/>
              </w:rPr>
              <w:t>ОЕБС мисија у Србији)</w:t>
            </w:r>
          </w:p>
        </w:tc>
        <w:tc>
          <w:tcPr>
            <w:tcW w:w="405"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693"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2.3.10. Унапредити знања надзорних органа кроз обуке о финансијским производима који могу бити злоупотребљени у сврхе прања новца и финансирања тероризма (тржиште </w:t>
            </w:r>
            <w:r>
              <w:rPr>
                <w:color w:val="000000"/>
              </w:rPr>
              <w:t>капитала, физички преносива средства плаћања, девизни платни промет и др.)</w:t>
            </w:r>
          </w:p>
        </w:tc>
        <w:tc>
          <w:tcPr>
            <w:tcW w:w="109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289"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РЈТ, МУП, ПУ, УЦ, Надзорни органи</w:t>
            </w:r>
          </w:p>
        </w:tc>
        <w:tc>
          <w:tcPr>
            <w:tcW w:w="1722"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Четврти квартал 2022. године (континуирана активност)</w:t>
            </w:r>
          </w:p>
        </w:tc>
        <w:tc>
          <w:tcPr>
            <w:tcW w:w="121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Средства међународних донатора (нпр. ЕУ подршка спреча</w:t>
            </w:r>
            <w:r>
              <w:rPr>
                <w:color w:val="000000"/>
              </w:rPr>
              <w:lastRenderedPageBreak/>
              <w:t>вању прања новца,</w:t>
            </w:r>
          </w:p>
          <w:p w:rsidR="00D93765" w:rsidRDefault="002B3BF6">
            <w:pPr>
              <w:spacing w:after="150"/>
            </w:pPr>
            <w:r>
              <w:rPr>
                <w:color w:val="000000"/>
              </w:rPr>
              <w:t>ОЕБС мисија у Срби</w:t>
            </w:r>
            <w:r>
              <w:rPr>
                <w:color w:val="000000"/>
              </w:rPr>
              <w:t>ји)</w:t>
            </w:r>
          </w:p>
        </w:tc>
        <w:tc>
          <w:tcPr>
            <w:tcW w:w="405"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693"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2.3.11. Унапредити капацитете државних органа одржавањем обука ради препознавања ризика од прања новца и финансирања тероризма приликом контроле прекограничног преноса готовине</w:t>
            </w:r>
          </w:p>
        </w:tc>
        <w:tc>
          <w:tcPr>
            <w:tcW w:w="109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УЦ</w:t>
            </w:r>
          </w:p>
        </w:tc>
        <w:tc>
          <w:tcPr>
            <w:tcW w:w="1289"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 МУП, тужилаштво, ПРИВС и ПС</w:t>
            </w:r>
          </w:p>
        </w:tc>
        <w:tc>
          <w:tcPr>
            <w:tcW w:w="1722"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Четврти квартал 2022. године </w:t>
            </w:r>
            <w:r>
              <w:rPr>
                <w:color w:val="000000"/>
              </w:rPr>
              <w:t>(континуирана активност)</w:t>
            </w:r>
          </w:p>
        </w:tc>
        <w:tc>
          <w:tcPr>
            <w:tcW w:w="121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405"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693"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2.3.12. Унапредити капацитете Управе царина у циљу стварног препознавања роба двоструке намене и наоружања и војне опреме одржавањем обука царинских службеника</w:t>
            </w:r>
          </w:p>
        </w:tc>
        <w:tc>
          <w:tcPr>
            <w:tcW w:w="109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УЦ</w:t>
            </w:r>
          </w:p>
        </w:tc>
        <w:tc>
          <w:tcPr>
            <w:tcW w:w="1289"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w:t>
            </w:r>
          </w:p>
        </w:tc>
        <w:tc>
          <w:tcPr>
            <w:tcW w:w="1722"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Четврти квартал 2022. године (континуирана активност)</w:t>
            </w:r>
          </w:p>
        </w:tc>
        <w:tc>
          <w:tcPr>
            <w:tcW w:w="121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405"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96"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0" w:type="auto"/>
            <w:gridSpan w:val="7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Посебни циљ 3: Eфикасно и делотворно кажњавати учиниоце кривичног дела прање новца и одузимати незаконито стечену имовину</w:t>
            </w:r>
          </w:p>
        </w:tc>
      </w:tr>
      <w:tr w:rsidR="00D93765">
        <w:trPr>
          <w:gridAfter w:val="1"/>
          <w:wAfter w:w="216" w:type="dxa"/>
          <w:trHeight w:val="45"/>
          <w:tblCellSpacing w:w="0" w:type="auto"/>
        </w:trPr>
        <w:tc>
          <w:tcPr>
            <w:tcW w:w="0" w:type="auto"/>
            <w:gridSpan w:val="7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Институција одговорна</w:t>
            </w:r>
            <w:r>
              <w:rPr>
                <w:color w:val="000000"/>
              </w:rPr>
              <w:t xml:space="preserve"> за праћење и контролу реализације: Координационо тело за спречавање прања новца и финансирања тероризма</w:t>
            </w:r>
          </w:p>
        </w:tc>
      </w:tr>
      <w:tr w:rsidR="00D93765">
        <w:trPr>
          <w:gridAfter w:val="1"/>
          <w:wAfter w:w="216" w:type="dxa"/>
          <w:trHeight w:val="45"/>
          <w:tblCellSpacing w:w="0" w:type="auto"/>
        </w:trPr>
        <w:tc>
          <w:tcPr>
            <w:tcW w:w="3007"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Показатељ(и) на нивоу посебног циља (пока</w:t>
            </w:r>
            <w:r>
              <w:rPr>
                <w:color w:val="000000"/>
              </w:rPr>
              <w:lastRenderedPageBreak/>
              <w:t>затељ исхода)</w:t>
            </w:r>
          </w:p>
        </w:tc>
        <w:tc>
          <w:tcPr>
            <w:tcW w:w="688"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Jединица ме</w:t>
            </w:r>
            <w:r>
              <w:rPr>
                <w:color w:val="000000"/>
              </w:rPr>
              <w:lastRenderedPageBreak/>
              <w:t>ре</w:t>
            </w:r>
          </w:p>
        </w:tc>
        <w:tc>
          <w:tcPr>
            <w:tcW w:w="107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Извор провере</w:t>
            </w:r>
          </w:p>
        </w:tc>
        <w:tc>
          <w:tcPr>
            <w:tcW w:w="408"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Почетна вредност</w:t>
            </w:r>
          </w:p>
        </w:tc>
        <w:tc>
          <w:tcPr>
            <w:tcW w:w="1778"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Базна година</w:t>
            </w:r>
          </w:p>
        </w:tc>
        <w:tc>
          <w:tcPr>
            <w:tcW w:w="2481"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2020.</w:t>
            </w:r>
          </w:p>
        </w:tc>
        <w:tc>
          <w:tcPr>
            <w:tcW w:w="248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w:t>
            </w:r>
            <w:r>
              <w:rPr>
                <w:color w:val="000000"/>
              </w:rPr>
              <w:t xml:space="preserve"> вредност у години 2021.</w:t>
            </w:r>
          </w:p>
        </w:tc>
        <w:tc>
          <w:tcPr>
            <w:tcW w:w="2482"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2022.</w:t>
            </w:r>
          </w:p>
        </w:tc>
      </w:tr>
      <w:tr w:rsidR="00D93765">
        <w:trPr>
          <w:gridAfter w:val="1"/>
          <w:wAfter w:w="216" w:type="dxa"/>
          <w:trHeight w:val="45"/>
          <w:tblCellSpacing w:w="0" w:type="auto"/>
        </w:trPr>
        <w:tc>
          <w:tcPr>
            <w:tcW w:w="3007"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Очуван напредак на непосредном резултату 7 по Методологији ФАТФ на годишњем нивоу</w:t>
            </w:r>
          </w:p>
        </w:tc>
        <w:tc>
          <w:tcPr>
            <w:tcW w:w="688"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Да/Не</w:t>
            </w:r>
          </w:p>
        </w:tc>
        <w:tc>
          <w:tcPr>
            <w:tcW w:w="107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Извештаји надлежних органа; Извештај Манивала</w:t>
            </w:r>
          </w:p>
        </w:tc>
        <w:tc>
          <w:tcPr>
            <w:tcW w:w="408"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1778"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2481"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48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482"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gridAfter w:val="1"/>
          <w:wAfter w:w="216" w:type="dxa"/>
          <w:trHeight w:val="45"/>
          <w:tblCellSpacing w:w="0" w:type="auto"/>
        </w:trPr>
        <w:tc>
          <w:tcPr>
            <w:tcW w:w="3007"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Унапређено стање у односу на непосредни </w:t>
            </w:r>
            <w:r>
              <w:rPr>
                <w:color w:val="000000"/>
              </w:rPr>
              <w:t>резултат 8 из Методологије ФАТФ, на годи</w:t>
            </w:r>
            <w:r>
              <w:rPr>
                <w:color w:val="000000"/>
              </w:rPr>
              <w:lastRenderedPageBreak/>
              <w:t>шњем нивоу</w:t>
            </w:r>
          </w:p>
        </w:tc>
        <w:tc>
          <w:tcPr>
            <w:tcW w:w="688"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Да/Не</w:t>
            </w:r>
          </w:p>
        </w:tc>
        <w:tc>
          <w:tcPr>
            <w:tcW w:w="107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Извештаји надлежних органа; Извештај Манивала</w:t>
            </w:r>
          </w:p>
        </w:tc>
        <w:tc>
          <w:tcPr>
            <w:tcW w:w="408"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w:t>
            </w:r>
          </w:p>
        </w:tc>
        <w:tc>
          <w:tcPr>
            <w:tcW w:w="1778"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2016.</w:t>
            </w:r>
          </w:p>
        </w:tc>
        <w:tc>
          <w:tcPr>
            <w:tcW w:w="2481"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48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482"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gridAfter w:val="1"/>
          <w:wAfter w:w="216" w:type="dxa"/>
          <w:trHeight w:val="45"/>
          <w:tblCellSpacing w:w="0" w:type="auto"/>
        </w:trPr>
        <w:tc>
          <w:tcPr>
            <w:tcW w:w="0" w:type="auto"/>
            <w:gridSpan w:val="7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Мера 3.1: Унапређење делотворности државних органа надлежних за откривање, кривично гоњење и суђење за кривично дело прање новца у </w:t>
            </w:r>
            <w:r>
              <w:rPr>
                <w:b/>
                <w:color w:val="000000"/>
              </w:rPr>
              <w:t>складу са резултатима процене ризика и препорукама Манивала у процесу евалуације Србије</w:t>
            </w:r>
          </w:p>
        </w:tc>
      </w:tr>
      <w:tr w:rsidR="00D93765">
        <w:trPr>
          <w:gridAfter w:val="1"/>
          <w:wAfter w:w="216" w:type="dxa"/>
          <w:trHeight w:val="45"/>
          <w:tblCellSpacing w:w="0" w:type="auto"/>
        </w:trPr>
        <w:tc>
          <w:tcPr>
            <w:tcW w:w="0" w:type="auto"/>
            <w:gridSpan w:val="7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Институција одговорна за праћење и контролу реализације: Координационо тело за спречавање прања новца и финансирања тероризма</w:t>
            </w:r>
          </w:p>
        </w:tc>
      </w:tr>
      <w:tr w:rsidR="00D93765">
        <w:trPr>
          <w:gridAfter w:val="1"/>
          <w:wAfter w:w="216" w:type="dxa"/>
          <w:trHeight w:val="45"/>
          <w:tblCellSpacing w:w="0" w:type="auto"/>
        </w:trPr>
        <w:tc>
          <w:tcPr>
            <w:tcW w:w="0" w:type="auto"/>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Период спровођења: 2020–2022.</w:t>
            </w:r>
          </w:p>
        </w:tc>
        <w:tc>
          <w:tcPr>
            <w:tcW w:w="0" w:type="auto"/>
            <w:gridSpan w:val="5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Тип мере: </w:t>
            </w:r>
            <w:r>
              <w:rPr>
                <w:color w:val="000000"/>
              </w:rPr>
              <w:t>Институционално управљачко организациона</w:t>
            </w:r>
          </w:p>
        </w:tc>
      </w:tr>
      <w:tr w:rsidR="00D93765">
        <w:trPr>
          <w:gridAfter w:val="1"/>
          <w:wAfter w:w="216" w:type="dxa"/>
          <w:trHeight w:val="45"/>
          <w:tblCellSpacing w:w="0" w:type="auto"/>
        </w:trPr>
        <w:tc>
          <w:tcPr>
            <w:tcW w:w="2902"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Показатељ(и) на нивоу мере (показатељ резултата)</w:t>
            </w:r>
          </w:p>
        </w:tc>
        <w:tc>
          <w:tcPr>
            <w:tcW w:w="38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Јединица мере</w:t>
            </w:r>
          </w:p>
        </w:tc>
        <w:tc>
          <w:tcPr>
            <w:tcW w:w="1462"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Извор провере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Почетна вредност</w:t>
            </w:r>
          </w:p>
        </w:tc>
        <w:tc>
          <w:tcPr>
            <w:tcW w:w="1642" w:type="dxa"/>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Базна година</w:t>
            </w:r>
          </w:p>
        </w:tc>
        <w:tc>
          <w:tcPr>
            <w:tcW w:w="2543"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2020.</w:t>
            </w:r>
          </w:p>
        </w:tc>
        <w:tc>
          <w:tcPr>
            <w:tcW w:w="2543"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2021.</w:t>
            </w:r>
          </w:p>
        </w:tc>
        <w:tc>
          <w:tcPr>
            <w:tcW w:w="2544"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2022.</w:t>
            </w:r>
          </w:p>
        </w:tc>
      </w:tr>
      <w:tr w:rsidR="00D93765">
        <w:trPr>
          <w:gridAfter w:val="1"/>
          <w:wAfter w:w="216" w:type="dxa"/>
          <w:trHeight w:val="45"/>
          <w:tblCellSpacing w:w="0" w:type="auto"/>
        </w:trPr>
        <w:tc>
          <w:tcPr>
            <w:tcW w:w="2902"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Напредак у </w:t>
            </w:r>
            <w:r>
              <w:rPr>
                <w:color w:val="000000"/>
              </w:rPr>
              <w:t>оквиру непосредног резулт</w:t>
            </w:r>
            <w:r>
              <w:rPr>
                <w:color w:val="000000"/>
              </w:rPr>
              <w:lastRenderedPageBreak/>
              <w:t>ата 6 у складу са Методологијом ФАТФ на годишњем нивоу</w:t>
            </w:r>
          </w:p>
        </w:tc>
        <w:tc>
          <w:tcPr>
            <w:tcW w:w="38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Да/Не</w:t>
            </w:r>
          </w:p>
        </w:tc>
        <w:tc>
          <w:tcPr>
            <w:tcW w:w="1462"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Извештај надлежних органа о напретку; Извештај Мани</w:t>
            </w:r>
            <w:r>
              <w:rPr>
                <w:color w:val="000000"/>
              </w:rPr>
              <w:lastRenderedPageBreak/>
              <w:t>вала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Да</w:t>
            </w:r>
          </w:p>
        </w:tc>
        <w:tc>
          <w:tcPr>
            <w:tcW w:w="1642" w:type="dxa"/>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2543"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543"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544"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gridAfter w:val="1"/>
          <w:wAfter w:w="216" w:type="dxa"/>
          <w:trHeight w:val="45"/>
          <w:tblCellSpacing w:w="0" w:type="auto"/>
        </w:trPr>
        <w:tc>
          <w:tcPr>
            <w:tcW w:w="2902"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Напредак у оквиру непосредног резултата 7 у складу са Методологијом ФАТФ на </w:t>
            </w:r>
            <w:r>
              <w:rPr>
                <w:color w:val="000000"/>
              </w:rPr>
              <w:lastRenderedPageBreak/>
              <w:t>годишњем нивоу</w:t>
            </w:r>
          </w:p>
        </w:tc>
        <w:tc>
          <w:tcPr>
            <w:tcW w:w="38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Да/Не</w:t>
            </w:r>
          </w:p>
        </w:tc>
        <w:tc>
          <w:tcPr>
            <w:tcW w:w="1462"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Извештај надлежних органа о напретку; Извештај Манивала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1642" w:type="dxa"/>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2543"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543"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544"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gridAfter w:val="1"/>
          <w:wAfter w:w="216" w:type="dxa"/>
          <w:trHeight w:val="45"/>
          <w:tblCellSpacing w:w="0" w:type="auto"/>
        </w:trPr>
        <w:tc>
          <w:tcPr>
            <w:tcW w:w="5353" w:type="dxa"/>
            <w:gridSpan w:val="24"/>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Назив активности:</w:t>
            </w:r>
          </w:p>
        </w:tc>
        <w:tc>
          <w:tcPr>
            <w:tcW w:w="292" w:type="dxa"/>
            <w:gridSpan w:val="4"/>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Орган који спроводи активност</w:t>
            </w:r>
          </w:p>
        </w:tc>
        <w:tc>
          <w:tcPr>
            <w:tcW w:w="2462" w:type="dxa"/>
            <w:gridSpan w:val="15"/>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Oргани партнери у спровођењу активности</w:t>
            </w:r>
          </w:p>
        </w:tc>
        <w:tc>
          <w:tcPr>
            <w:tcW w:w="2240" w:type="dxa"/>
            <w:gridSpan w:val="13"/>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Рок за завршетак активности</w:t>
            </w:r>
          </w:p>
        </w:tc>
        <w:tc>
          <w:tcPr>
            <w:tcW w:w="1058" w:type="dxa"/>
            <w:gridSpan w:val="4"/>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Извор финансирања</w:t>
            </w:r>
          </w:p>
        </w:tc>
        <w:tc>
          <w:tcPr>
            <w:tcW w:w="292" w:type="dxa"/>
            <w:gridSpan w:val="2"/>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Веза са програмским буџетом</w:t>
            </w:r>
          </w:p>
        </w:tc>
        <w:tc>
          <w:tcPr>
            <w:tcW w:w="0" w:type="auto"/>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Укупна процењена </w:t>
            </w:r>
            <w:r>
              <w:rPr>
                <w:b/>
                <w:color w:val="000000"/>
              </w:rPr>
              <w:t>финансијска средства по изворима у 000 дин.</w:t>
            </w:r>
          </w:p>
        </w:tc>
      </w:tr>
      <w:tr w:rsidR="00D93765">
        <w:trPr>
          <w:gridAfter w:val="1"/>
          <w:wAfter w:w="216" w:type="dxa"/>
          <w:trHeight w:val="45"/>
          <w:tblCellSpacing w:w="0" w:type="auto"/>
        </w:trPr>
        <w:tc>
          <w:tcPr>
            <w:tcW w:w="0" w:type="auto"/>
            <w:gridSpan w:val="24"/>
            <w:vMerge/>
            <w:tcBorders>
              <w:top w:val="nil"/>
              <w:left w:val="single" w:sz="8" w:space="0" w:color="000000"/>
              <w:bottom w:val="single" w:sz="8" w:space="0" w:color="000000"/>
              <w:right w:val="single" w:sz="8" w:space="0" w:color="000000"/>
            </w:tcBorders>
          </w:tcPr>
          <w:p w:rsidR="00D93765" w:rsidRDefault="00D93765"/>
        </w:tc>
        <w:tc>
          <w:tcPr>
            <w:tcW w:w="0" w:type="auto"/>
            <w:gridSpan w:val="4"/>
            <w:vMerge/>
            <w:tcBorders>
              <w:top w:val="nil"/>
              <w:left w:val="single" w:sz="8" w:space="0" w:color="000000"/>
              <w:bottom w:val="single" w:sz="8" w:space="0" w:color="000000"/>
              <w:right w:val="single" w:sz="8" w:space="0" w:color="000000"/>
            </w:tcBorders>
          </w:tcPr>
          <w:p w:rsidR="00D93765" w:rsidRDefault="00D93765"/>
        </w:tc>
        <w:tc>
          <w:tcPr>
            <w:tcW w:w="0" w:type="auto"/>
            <w:gridSpan w:val="15"/>
            <w:vMerge/>
            <w:tcBorders>
              <w:top w:val="nil"/>
              <w:left w:val="single" w:sz="8" w:space="0" w:color="000000"/>
              <w:bottom w:val="single" w:sz="8" w:space="0" w:color="000000"/>
              <w:right w:val="single" w:sz="8" w:space="0" w:color="000000"/>
            </w:tcBorders>
          </w:tcPr>
          <w:p w:rsidR="00D93765" w:rsidRDefault="00D93765"/>
        </w:tc>
        <w:tc>
          <w:tcPr>
            <w:tcW w:w="0" w:type="auto"/>
            <w:gridSpan w:val="13"/>
            <w:vMerge/>
            <w:tcBorders>
              <w:top w:val="nil"/>
              <w:left w:val="single" w:sz="8" w:space="0" w:color="000000"/>
              <w:bottom w:val="single" w:sz="8" w:space="0" w:color="000000"/>
              <w:right w:val="single" w:sz="8" w:space="0" w:color="000000"/>
            </w:tcBorders>
          </w:tcPr>
          <w:p w:rsidR="00D93765" w:rsidRDefault="00D93765"/>
        </w:tc>
        <w:tc>
          <w:tcPr>
            <w:tcW w:w="0" w:type="auto"/>
            <w:gridSpan w:val="4"/>
            <w:vMerge/>
            <w:tcBorders>
              <w:top w:val="nil"/>
              <w:left w:val="single" w:sz="8" w:space="0" w:color="000000"/>
              <w:bottom w:val="single" w:sz="8" w:space="0" w:color="000000"/>
              <w:right w:val="single" w:sz="8" w:space="0" w:color="000000"/>
            </w:tcBorders>
          </w:tcPr>
          <w:p w:rsidR="00D93765" w:rsidRDefault="00D93765"/>
        </w:tc>
        <w:tc>
          <w:tcPr>
            <w:tcW w:w="0" w:type="auto"/>
            <w:gridSpan w:val="2"/>
            <w:vMerge/>
            <w:tcBorders>
              <w:top w:val="nil"/>
              <w:left w:val="single" w:sz="8" w:space="0" w:color="000000"/>
              <w:bottom w:val="single" w:sz="8" w:space="0" w:color="000000"/>
              <w:right w:val="single" w:sz="8" w:space="0" w:color="000000"/>
            </w:tcBorders>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2020.</w:t>
            </w:r>
          </w:p>
        </w:tc>
        <w:tc>
          <w:tcPr>
            <w:tcW w:w="90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2021.</w:t>
            </w:r>
          </w:p>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2022.</w:t>
            </w:r>
          </w:p>
        </w:tc>
      </w:tr>
      <w:tr w:rsidR="00D93765">
        <w:trPr>
          <w:gridAfter w:val="1"/>
          <w:wAfter w:w="216" w:type="dxa"/>
          <w:trHeight w:val="45"/>
          <w:tblCellSpacing w:w="0" w:type="auto"/>
        </w:trPr>
        <w:tc>
          <w:tcPr>
            <w:tcW w:w="5353" w:type="dxa"/>
            <w:gridSpan w:val="2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3.1.1. Извршити анализу постојећих споразума о сарадњи закључених између Републичког јавног тужилаштва и других државних органа у циљу размене података и информација у вези случајева </w:t>
            </w:r>
            <w:r>
              <w:rPr>
                <w:color w:val="000000"/>
              </w:rPr>
              <w:t>прања новца ради ефикасног откривања и процесуирања кривичног дела прања новца</w:t>
            </w:r>
          </w:p>
        </w:tc>
        <w:tc>
          <w:tcPr>
            <w:tcW w:w="292"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РЈТ</w:t>
            </w:r>
          </w:p>
        </w:tc>
        <w:tc>
          <w:tcPr>
            <w:tcW w:w="2462"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ПП, УЦ, НБС, УСПН, АПР, ЦРХОВ, ДРИ, РГЗ, АБПК, РФПИО, РФЗО, РДИ, УЈН</w:t>
            </w:r>
          </w:p>
        </w:tc>
        <w:tc>
          <w:tcPr>
            <w:tcW w:w="2240"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2020.</w:t>
            </w:r>
          </w:p>
        </w:tc>
        <w:tc>
          <w:tcPr>
            <w:tcW w:w="105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29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353" w:type="dxa"/>
            <w:gridSpan w:val="2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 xml:space="preserve">3.1.2. У складу са налазима </w:t>
            </w:r>
            <w:r>
              <w:rPr>
                <w:color w:val="000000"/>
              </w:rPr>
              <w:t>анализе из активности 3.1.1, по потреби закључити нове споразуме или изменити/допунити постојеће</w:t>
            </w:r>
          </w:p>
        </w:tc>
        <w:tc>
          <w:tcPr>
            <w:tcW w:w="292"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РЈТ</w:t>
            </w:r>
          </w:p>
        </w:tc>
        <w:tc>
          <w:tcPr>
            <w:tcW w:w="2462"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ПП, УЦ, НБС, УСПН, АПР, ЦРХОВ, ДРИ, РГЗ, АБПК, РФПИО, РФЗО, РДИ, УЈН</w:t>
            </w:r>
          </w:p>
        </w:tc>
        <w:tc>
          <w:tcPr>
            <w:tcW w:w="2240"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105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29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353" w:type="dxa"/>
            <w:gridSpan w:val="2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3.1.3. Дава</w:t>
            </w:r>
            <w:r>
              <w:rPr>
                <w:color w:val="000000"/>
              </w:rPr>
              <w:t>ње приоритета у поступању у предметима прања новца у годишњим плановима и програмима рада тужилаштва за организовани криминал и виших јавних тужилаштава у Београду, Краљеву, Нишу и Новом Саду, као и Виших судова у Београду Краљеву Нишу и Новом Саду, и Врхо</w:t>
            </w:r>
            <w:r>
              <w:rPr>
                <w:color w:val="000000"/>
              </w:rPr>
              <w:t>вног касационог суда и Апелационих судова, а посебно у предметима са предикатним кривичним делима високог степена ризика и велике вредности</w:t>
            </w:r>
          </w:p>
        </w:tc>
        <w:tc>
          <w:tcPr>
            <w:tcW w:w="292"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РЈТ</w:t>
            </w:r>
          </w:p>
        </w:tc>
        <w:tc>
          <w:tcPr>
            <w:tcW w:w="2462"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ТОК, ВЈТ Краљево, Београд, Ниш, Нови Сад, ВКС; АС</w:t>
            </w:r>
          </w:p>
        </w:tc>
        <w:tc>
          <w:tcPr>
            <w:tcW w:w="2240"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105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у оквиру редовних активности </w:t>
            </w:r>
            <w:r>
              <w:rPr>
                <w:color w:val="000000"/>
              </w:rPr>
              <w:t>запослених</w:t>
            </w:r>
          </w:p>
        </w:tc>
        <w:tc>
          <w:tcPr>
            <w:tcW w:w="29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353" w:type="dxa"/>
            <w:gridSpan w:val="2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3.1.4. Формирање сталних ударних група за процесуирање кривичног дела прања новца без предикатног кривичног дела и од стране трећих лица у четири посебна одељења у вишим јавним тужилаштвима у Београду, Краљеву, Нишу и Новом Саду, а Тужилашт</w:t>
            </w:r>
            <w:r>
              <w:rPr>
                <w:color w:val="000000"/>
              </w:rPr>
              <w:t>ву за организовани криминал за процесуирање професионалног прања новца.</w:t>
            </w:r>
          </w:p>
        </w:tc>
        <w:tc>
          <w:tcPr>
            <w:tcW w:w="292"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ТОК</w:t>
            </w:r>
          </w:p>
        </w:tc>
        <w:tc>
          <w:tcPr>
            <w:tcW w:w="2462"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ВЈТ Краљево, Београд, Ниш, Нови Сад; ПП, УЦ, НБС, УСПН, АПР, ЦРХОВ, ДРИ, РГЗ, АБК, РФПИО, РФЗО, РДИ и УЈН</w:t>
            </w:r>
          </w:p>
        </w:tc>
        <w:tc>
          <w:tcPr>
            <w:tcW w:w="2240"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2020.</w:t>
            </w:r>
          </w:p>
        </w:tc>
        <w:tc>
          <w:tcPr>
            <w:tcW w:w="105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29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353" w:type="dxa"/>
            <w:gridSpan w:val="2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3.1.5. Одржавање периодичних састанака за координацију и приоритизацију активности </w:t>
            </w:r>
            <w:r>
              <w:rPr>
                <w:color w:val="000000"/>
              </w:rPr>
              <w:lastRenderedPageBreak/>
              <w:t>надзорних и надлежних полицијских јединица и јавних тужилаштава задужених за процесуирање кривичних дела прања новца</w:t>
            </w:r>
          </w:p>
        </w:tc>
        <w:tc>
          <w:tcPr>
            <w:tcW w:w="292"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РЈТ</w:t>
            </w:r>
          </w:p>
        </w:tc>
        <w:tc>
          <w:tcPr>
            <w:tcW w:w="2462"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ТОК; ВЈТ Краљево, Београд, Ниш, Нови Сад; МУП и </w:t>
            </w:r>
            <w:r>
              <w:rPr>
                <w:color w:val="000000"/>
              </w:rPr>
              <w:lastRenderedPageBreak/>
              <w:t>Над</w:t>
            </w:r>
            <w:r>
              <w:rPr>
                <w:color w:val="000000"/>
              </w:rPr>
              <w:t>зорни органи</w:t>
            </w:r>
          </w:p>
        </w:tc>
        <w:tc>
          <w:tcPr>
            <w:tcW w:w="2240"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IV квартал 2021.</w:t>
            </w:r>
          </w:p>
        </w:tc>
        <w:tc>
          <w:tcPr>
            <w:tcW w:w="105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w:t>
            </w:r>
            <w:r>
              <w:rPr>
                <w:color w:val="000000"/>
              </w:rPr>
              <w:lastRenderedPageBreak/>
              <w:t>у оквиру редовних активности запослених</w:t>
            </w:r>
          </w:p>
        </w:tc>
        <w:tc>
          <w:tcPr>
            <w:tcW w:w="29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353" w:type="dxa"/>
            <w:gridSpan w:val="2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3.1.6. Континуирано одржавање радионица за унапређење вештина јавних тужилаца за проактивно поступање у покретању паралелних финансијских истрага и кривичних истрага у </w:t>
            </w:r>
            <w:r>
              <w:rPr>
                <w:color w:val="000000"/>
              </w:rPr>
              <w:t>поступцима за прање новца (нарочито прања новца без предикатног кривичног дела и прања новца од стране трећих лица).</w:t>
            </w:r>
          </w:p>
        </w:tc>
        <w:tc>
          <w:tcPr>
            <w:tcW w:w="292"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ПА</w:t>
            </w:r>
          </w:p>
        </w:tc>
        <w:tc>
          <w:tcPr>
            <w:tcW w:w="2462"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РЈТ; ВКС; МУП</w:t>
            </w:r>
          </w:p>
        </w:tc>
        <w:tc>
          <w:tcPr>
            <w:tcW w:w="2240"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II квартал 2020 – IV квартал 2021.</w:t>
            </w:r>
          </w:p>
        </w:tc>
        <w:tc>
          <w:tcPr>
            <w:tcW w:w="105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Средства међународних донатора</w:t>
            </w:r>
          </w:p>
        </w:tc>
        <w:tc>
          <w:tcPr>
            <w:tcW w:w="29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353" w:type="dxa"/>
            <w:gridSpan w:val="2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3.1.7. Континуиране напредне обуке и радионице за </w:t>
            </w:r>
            <w:r>
              <w:rPr>
                <w:color w:val="000000"/>
              </w:rPr>
              <w:t>вођење финансијских истрага, коришћење финансијско обавештајних података, анализу финансијских токова и моделирање финансијских токова криминалне организације, анализу нето вредности имовине, доказивање намере за прање новца, аутономне истраге прања новца</w:t>
            </w:r>
          </w:p>
        </w:tc>
        <w:tc>
          <w:tcPr>
            <w:tcW w:w="292"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ПА</w:t>
            </w:r>
          </w:p>
        </w:tc>
        <w:tc>
          <w:tcPr>
            <w:tcW w:w="2462"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РЈТ; ВКС; МУП</w:t>
            </w:r>
          </w:p>
        </w:tc>
        <w:tc>
          <w:tcPr>
            <w:tcW w:w="2240"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105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Средства међународних донатора</w:t>
            </w:r>
          </w:p>
        </w:tc>
        <w:tc>
          <w:tcPr>
            <w:tcW w:w="29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353" w:type="dxa"/>
            <w:gridSpan w:val="2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3.1.8. Континуиране обуке тужилаца и судија о значају посредних доказа – анализи и закључивању на основу посредних доказа; доношење одлуке о прихватљивости доказа на припремном рочишту; </w:t>
            </w:r>
            <w:r>
              <w:rPr>
                <w:color w:val="000000"/>
              </w:rPr>
              <w:t>оцена форензичких доказа</w:t>
            </w:r>
          </w:p>
        </w:tc>
        <w:tc>
          <w:tcPr>
            <w:tcW w:w="292"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ПА</w:t>
            </w:r>
          </w:p>
        </w:tc>
        <w:tc>
          <w:tcPr>
            <w:tcW w:w="2462"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РЈТ и ВКС; МУП</w:t>
            </w:r>
          </w:p>
        </w:tc>
        <w:tc>
          <w:tcPr>
            <w:tcW w:w="2240"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105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Средства међународних донатора</w:t>
            </w:r>
          </w:p>
        </w:tc>
        <w:tc>
          <w:tcPr>
            <w:tcW w:w="29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353" w:type="dxa"/>
            <w:gridSpan w:val="2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3.1.9. Континуирано спровођење обука за вођење кривичног поступка према правним лицима </w:t>
            </w:r>
            <w:r>
              <w:rPr>
                <w:color w:val="000000"/>
              </w:rPr>
              <w:lastRenderedPageBreak/>
              <w:t>као учиниоцима кривичног дела прање новца</w:t>
            </w:r>
          </w:p>
        </w:tc>
        <w:tc>
          <w:tcPr>
            <w:tcW w:w="292"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ПА</w:t>
            </w:r>
          </w:p>
        </w:tc>
        <w:tc>
          <w:tcPr>
            <w:tcW w:w="2462"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РЈТ; ВКС; МУП</w:t>
            </w:r>
          </w:p>
        </w:tc>
        <w:tc>
          <w:tcPr>
            <w:tcW w:w="2240"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IV квартал </w:t>
            </w:r>
            <w:r>
              <w:rPr>
                <w:color w:val="000000"/>
              </w:rPr>
              <w:t>2022.</w:t>
            </w:r>
          </w:p>
        </w:tc>
        <w:tc>
          <w:tcPr>
            <w:tcW w:w="105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Средства дели</w:t>
            </w:r>
            <w:r>
              <w:rPr>
                <w:color w:val="000000"/>
              </w:rPr>
              <w:lastRenderedPageBreak/>
              <w:t>мично обезбеђена из пројекта подршке ЕУ спречавању прања новца и финансирања тероризма у Србији</w:t>
            </w:r>
          </w:p>
          <w:p w:rsidR="00D93765" w:rsidRDefault="002B3BF6">
            <w:pPr>
              <w:spacing w:after="150"/>
            </w:pPr>
            <w:r>
              <w:rPr>
                <w:color w:val="000000"/>
              </w:rPr>
              <w:t>Средства међународних донатора</w:t>
            </w:r>
          </w:p>
        </w:tc>
        <w:tc>
          <w:tcPr>
            <w:tcW w:w="29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353" w:type="dxa"/>
            <w:gridSpan w:val="2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3.1.10. Спровођење процене кадровских капацитета ТОК и посебних одељења за сузбијање корупције, ВЈТ и ВС </w:t>
            </w:r>
            <w:r>
              <w:rPr>
                <w:color w:val="000000"/>
              </w:rPr>
              <w:t>и усвајање новог Правилника о систематизацији радних места у складу са проценом</w:t>
            </w:r>
          </w:p>
        </w:tc>
        <w:tc>
          <w:tcPr>
            <w:tcW w:w="292"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МП</w:t>
            </w:r>
          </w:p>
        </w:tc>
        <w:tc>
          <w:tcPr>
            <w:tcW w:w="2462"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ТОК и посебних одељења за сузбијање корупције, ВЈТ и ВС</w:t>
            </w:r>
          </w:p>
        </w:tc>
        <w:tc>
          <w:tcPr>
            <w:tcW w:w="2240"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2020.</w:t>
            </w:r>
          </w:p>
        </w:tc>
        <w:tc>
          <w:tcPr>
            <w:tcW w:w="105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w:t>
            </w:r>
            <w:r>
              <w:rPr>
                <w:color w:val="000000"/>
              </w:rPr>
              <w:lastRenderedPageBreak/>
              <w:t>х</w:t>
            </w:r>
          </w:p>
        </w:tc>
        <w:tc>
          <w:tcPr>
            <w:tcW w:w="29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353" w:type="dxa"/>
            <w:gridSpan w:val="2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3.1.11. Попуњавање упражњених радна места </w:t>
            </w:r>
            <w:r>
              <w:rPr>
                <w:color w:val="000000"/>
              </w:rPr>
              <w:t>у складу са Правилником о систематизацији радних места у ТОК и посебних одељења за сузбијање корупције, ВЈТ и ВС</w:t>
            </w:r>
          </w:p>
        </w:tc>
        <w:tc>
          <w:tcPr>
            <w:tcW w:w="292"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МП</w:t>
            </w:r>
          </w:p>
        </w:tc>
        <w:tc>
          <w:tcPr>
            <w:tcW w:w="2462"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ТОК и посебних одељења за сузбијање корупције, ВЈТ и ВС</w:t>
            </w:r>
          </w:p>
        </w:tc>
        <w:tc>
          <w:tcPr>
            <w:tcW w:w="2240" w:type="dxa"/>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1058"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Буџет РС</w:t>
            </w:r>
          </w:p>
        </w:tc>
        <w:tc>
          <w:tcPr>
            <w:tcW w:w="29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0" w:type="auto"/>
            <w:gridSpan w:val="7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Мера 3.2: Изрицање делотворних и одвраћајућих </w:t>
            </w:r>
            <w:r>
              <w:rPr>
                <w:b/>
                <w:color w:val="000000"/>
              </w:rPr>
              <w:t>кривичних санкција</w:t>
            </w:r>
          </w:p>
        </w:tc>
      </w:tr>
      <w:tr w:rsidR="00D93765">
        <w:trPr>
          <w:gridAfter w:val="1"/>
          <w:wAfter w:w="216" w:type="dxa"/>
          <w:trHeight w:val="45"/>
          <w:tblCellSpacing w:w="0" w:type="auto"/>
        </w:trPr>
        <w:tc>
          <w:tcPr>
            <w:tcW w:w="0" w:type="auto"/>
            <w:gridSpan w:val="7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Институција одговорна за праћење и контролу реализације: Врховни касациони суд</w:t>
            </w:r>
          </w:p>
        </w:tc>
      </w:tr>
      <w:tr w:rsidR="00D93765">
        <w:trPr>
          <w:gridAfter w:val="1"/>
          <w:wAfter w:w="216" w:type="dxa"/>
          <w:trHeight w:val="45"/>
          <w:tblCellSpacing w:w="0" w:type="auto"/>
        </w:trPr>
        <w:tc>
          <w:tcPr>
            <w:tcW w:w="0" w:type="auto"/>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Период спровођења: 2020–2022.</w:t>
            </w:r>
          </w:p>
        </w:tc>
        <w:tc>
          <w:tcPr>
            <w:tcW w:w="0" w:type="auto"/>
            <w:gridSpan w:val="5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Тип мере: Информативно-едукативна</w:t>
            </w:r>
          </w:p>
        </w:tc>
      </w:tr>
      <w:tr w:rsidR="00D93765">
        <w:trPr>
          <w:gridAfter w:val="1"/>
          <w:wAfter w:w="216" w:type="dxa"/>
          <w:trHeight w:val="45"/>
          <w:tblCellSpacing w:w="0" w:type="auto"/>
        </w:trPr>
        <w:tc>
          <w:tcPr>
            <w:tcW w:w="4020"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Показатељ(и) на нивоу мере (показатељ резултата)</w:t>
            </w:r>
          </w:p>
        </w:tc>
        <w:tc>
          <w:tcPr>
            <w:tcW w:w="339"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Јединица мере</w:t>
            </w:r>
          </w:p>
        </w:tc>
        <w:tc>
          <w:tcPr>
            <w:tcW w:w="0" w:type="auto"/>
            <w:gridSpan w:val="2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Извор провере</w:t>
            </w:r>
          </w:p>
        </w:tc>
        <w:tc>
          <w:tcPr>
            <w:tcW w:w="339"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Почетна </w:t>
            </w:r>
            <w:r>
              <w:rPr>
                <w:color w:val="000000"/>
              </w:rPr>
              <w:t>вредност</w:t>
            </w:r>
          </w:p>
        </w:tc>
        <w:tc>
          <w:tcPr>
            <w:tcW w:w="1620"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Базна година</w:t>
            </w:r>
          </w:p>
        </w:tc>
        <w:tc>
          <w:tcPr>
            <w:tcW w:w="226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2020.</w:t>
            </w:r>
          </w:p>
        </w:tc>
        <w:tc>
          <w:tcPr>
            <w:tcW w:w="2261"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2021.</w:t>
            </w:r>
          </w:p>
        </w:tc>
        <w:tc>
          <w:tcPr>
            <w:tcW w:w="226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2022.</w:t>
            </w:r>
          </w:p>
        </w:tc>
      </w:tr>
      <w:tr w:rsidR="00D93765">
        <w:trPr>
          <w:gridAfter w:val="1"/>
          <w:wAfter w:w="216" w:type="dxa"/>
          <w:trHeight w:val="45"/>
          <w:tblCellSpacing w:w="0" w:type="auto"/>
        </w:trPr>
        <w:tc>
          <w:tcPr>
            <w:tcW w:w="4020"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Напредак у погледу испуњености захтева међународних стандарда који се односе на изрицање делотворних, сразмерних и одвраћајућ</w:t>
            </w:r>
            <w:r>
              <w:rPr>
                <w:color w:val="000000"/>
              </w:rPr>
              <w:lastRenderedPageBreak/>
              <w:t xml:space="preserve">их санкција за </w:t>
            </w:r>
            <w:r>
              <w:rPr>
                <w:color w:val="000000"/>
              </w:rPr>
              <w:t>прање новца, на годишњем нивоу</w:t>
            </w:r>
          </w:p>
        </w:tc>
        <w:tc>
          <w:tcPr>
            <w:tcW w:w="339"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Да/Не</w:t>
            </w:r>
          </w:p>
        </w:tc>
        <w:tc>
          <w:tcPr>
            <w:tcW w:w="0" w:type="auto"/>
            <w:gridSpan w:val="2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Извештај надлежних органа о напретку; Извештај Манивала</w:t>
            </w:r>
          </w:p>
        </w:tc>
        <w:tc>
          <w:tcPr>
            <w:tcW w:w="339"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1620"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2261"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261"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261"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gridAfter w:val="1"/>
          <w:wAfter w:w="216" w:type="dxa"/>
          <w:trHeight w:val="45"/>
          <w:tblCellSpacing w:w="0" w:type="auto"/>
        </w:trPr>
        <w:tc>
          <w:tcPr>
            <w:tcW w:w="5168" w:type="dxa"/>
            <w:gridSpan w:val="21"/>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Назив активности:</w:t>
            </w:r>
          </w:p>
        </w:tc>
        <w:tc>
          <w:tcPr>
            <w:tcW w:w="462" w:type="dxa"/>
            <w:gridSpan w:val="6"/>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Орган који спроводи активност</w:t>
            </w:r>
          </w:p>
        </w:tc>
        <w:tc>
          <w:tcPr>
            <w:tcW w:w="2703" w:type="dxa"/>
            <w:gridSpan w:val="17"/>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Oргани партнери у спровођењу активности</w:t>
            </w:r>
          </w:p>
        </w:tc>
        <w:tc>
          <w:tcPr>
            <w:tcW w:w="1739" w:type="dxa"/>
            <w:gridSpan w:val="11"/>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Рок за завршетак активности</w:t>
            </w:r>
          </w:p>
        </w:tc>
        <w:tc>
          <w:tcPr>
            <w:tcW w:w="798" w:type="dxa"/>
            <w:gridSpan w:val="2"/>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Извор финансирања</w:t>
            </w:r>
          </w:p>
        </w:tc>
        <w:tc>
          <w:tcPr>
            <w:tcW w:w="462" w:type="dxa"/>
            <w:gridSpan w:val="2"/>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Веза са </w:t>
            </w:r>
            <w:r>
              <w:rPr>
                <w:b/>
                <w:color w:val="000000"/>
              </w:rPr>
              <w:t>програмским буџетом</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Укупна процењена финансијска средства по изворима у 000 дин</w:t>
            </w:r>
          </w:p>
        </w:tc>
      </w:tr>
      <w:tr w:rsidR="00D93765">
        <w:trPr>
          <w:gridAfter w:val="1"/>
          <w:wAfter w:w="216" w:type="dxa"/>
          <w:trHeight w:val="45"/>
          <w:tblCellSpacing w:w="0" w:type="auto"/>
        </w:trPr>
        <w:tc>
          <w:tcPr>
            <w:tcW w:w="0" w:type="auto"/>
            <w:gridSpan w:val="21"/>
            <w:vMerge/>
            <w:tcBorders>
              <w:top w:val="nil"/>
              <w:left w:val="single" w:sz="8" w:space="0" w:color="000000"/>
              <w:bottom w:val="single" w:sz="8" w:space="0" w:color="000000"/>
              <w:right w:val="single" w:sz="8" w:space="0" w:color="000000"/>
            </w:tcBorders>
          </w:tcPr>
          <w:p w:rsidR="00D93765" w:rsidRDefault="00D93765"/>
        </w:tc>
        <w:tc>
          <w:tcPr>
            <w:tcW w:w="0" w:type="auto"/>
            <w:gridSpan w:val="6"/>
            <w:vMerge/>
            <w:tcBorders>
              <w:top w:val="nil"/>
              <w:left w:val="single" w:sz="8" w:space="0" w:color="000000"/>
              <w:bottom w:val="single" w:sz="8" w:space="0" w:color="000000"/>
              <w:right w:val="single" w:sz="8" w:space="0" w:color="000000"/>
            </w:tcBorders>
          </w:tcPr>
          <w:p w:rsidR="00D93765" w:rsidRDefault="00D93765"/>
        </w:tc>
        <w:tc>
          <w:tcPr>
            <w:tcW w:w="0" w:type="auto"/>
            <w:gridSpan w:val="17"/>
            <w:vMerge/>
            <w:tcBorders>
              <w:top w:val="nil"/>
              <w:left w:val="single" w:sz="8" w:space="0" w:color="000000"/>
              <w:bottom w:val="single" w:sz="8" w:space="0" w:color="000000"/>
              <w:right w:val="single" w:sz="8" w:space="0" w:color="000000"/>
            </w:tcBorders>
          </w:tcPr>
          <w:p w:rsidR="00D93765" w:rsidRDefault="00D93765"/>
        </w:tc>
        <w:tc>
          <w:tcPr>
            <w:tcW w:w="0" w:type="auto"/>
            <w:gridSpan w:val="11"/>
            <w:vMerge/>
            <w:tcBorders>
              <w:top w:val="nil"/>
              <w:left w:val="single" w:sz="8" w:space="0" w:color="000000"/>
              <w:bottom w:val="single" w:sz="8" w:space="0" w:color="000000"/>
              <w:right w:val="single" w:sz="8" w:space="0" w:color="000000"/>
            </w:tcBorders>
          </w:tcPr>
          <w:p w:rsidR="00D93765" w:rsidRDefault="00D93765"/>
        </w:tc>
        <w:tc>
          <w:tcPr>
            <w:tcW w:w="0" w:type="auto"/>
            <w:gridSpan w:val="2"/>
            <w:vMerge/>
            <w:tcBorders>
              <w:top w:val="nil"/>
              <w:left w:val="single" w:sz="8" w:space="0" w:color="000000"/>
              <w:bottom w:val="single" w:sz="8" w:space="0" w:color="000000"/>
              <w:right w:val="single" w:sz="8" w:space="0" w:color="000000"/>
            </w:tcBorders>
          </w:tcPr>
          <w:p w:rsidR="00D93765" w:rsidRDefault="00D93765"/>
        </w:tc>
        <w:tc>
          <w:tcPr>
            <w:tcW w:w="0" w:type="auto"/>
            <w:gridSpan w:val="2"/>
            <w:vMerge/>
            <w:tcBorders>
              <w:top w:val="nil"/>
              <w:left w:val="single" w:sz="8" w:space="0" w:color="000000"/>
              <w:bottom w:val="single" w:sz="8" w:space="0" w:color="000000"/>
              <w:right w:val="single" w:sz="8" w:space="0" w:color="000000"/>
            </w:tcBorders>
          </w:tcPr>
          <w:p w:rsidR="00D93765" w:rsidRDefault="00D93765"/>
        </w:tc>
        <w:tc>
          <w:tcPr>
            <w:tcW w:w="1022"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2019</w:t>
            </w:r>
          </w:p>
        </w:tc>
        <w:tc>
          <w:tcPr>
            <w:tcW w:w="102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2020</w:t>
            </w:r>
          </w:p>
        </w:tc>
        <w:tc>
          <w:tcPr>
            <w:tcW w:w="102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2021</w:t>
            </w:r>
          </w:p>
        </w:tc>
      </w:tr>
      <w:tr w:rsidR="00D93765">
        <w:trPr>
          <w:gridAfter w:val="1"/>
          <w:wAfter w:w="216" w:type="dxa"/>
          <w:trHeight w:val="45"/>
          <w:tblCellSpacing w:w="0" w:type="auto"/>
        </w:trPr>
        <w:tc>
          <w:tcPr>
            <w:tcW w:w="5168" w:type="dxa"/>
            <w:gridSpan w:val="2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3.2.1. Континуиране основне и унапређене обуке судија за ефикасно вођење главног претреса, изрицање делотворних кривичних санкција у поступцима за </w:t>
            </w:r>
            <w:r>
              <w:rPr>
                <w:color w:val="000000"/>
              </w:rPr>
              <w:t>кривично дело прање новца</w:t>
            </w:r>
          </w:p>
        </w:tc>
        <w:tc>
          <w:tcPr>
            <w:tcW w:w="462"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ПА</w:t>
            </w:r>
          </w:p>
        </w:tc>
        <w:tc>
          <w:tcPr>
            <w:tcW w:w="270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ВКС</w:t>
            </w:r>
          </w:p>
        </w:tc>
        <w:tc>
          <w:tcPr>
            <w:tcW w:w="1739"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798"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Средства међуна</w:t>
            </w:r>
            <w:r>
              <w:rPr>
                <w:color w:val="000000"/>
              </w:rPr>
              <w:lastRenderedPageBreak/>
              <w:t>родних донатора</w:t>
            </w:r>
          </w:p>
        </w:tc>
        <w:tc>
          <w:tcPr>
            <w:tcW w:w="46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22"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2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2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168" w:type="dxa"/>
            <w:gridSpan w:val="2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3.2.2. Анализа упоредне судске праксе санкционисања кривичног дела прања новца</w:t>
            </w:r>
          </w:p>
        </w:tc>
        <w:tc>
          <w:tcPr>
            <w:tcW w:w="462"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ВКС</w:t>
            </w:r>
          </w:p>
        </w:tc>
        <w:tc>
          <w:tcPr>
            <w:tcW w:w="270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АС; ИУП</w:t>
            </w:r>
          </w:p>
        </w:tc>
        <w:tc>
          <w:tcPr>
            <w:tcW w:w="1739"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2020.</w:t>
            </w:r>
          </w:p>
        </w:tc>
        <w:tc>
          <w:tcPr>
            <w:tcW w:w="798"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Средства међународних донатора</w:t>
            </w:r>
          </w:p>
        </w:tc>
        <w:tc>
          <w:tcPr>
            <w:tcW w:w="46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22"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2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2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168" w:type="dxa"/>
            <w:gridSpan w:val="2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3.2.3. Размена </w:t>
            </w:r>
            <w:r>
              <w:rPr>
                <w:color w:val="000000"/>
              </w:rPr>
              <w:t xml:space="preserve">међународних искустава, између осталог и </w:t>
            </w:r>
            <w:r>
              <w:rPr>
                <w:color w:val="000000"/>
              </w:rPr>
              <w:lastRenderedPageBreak/>
              <w:t>кроз студијске посете, са земљама који имају добру праксу процесуирања кривичних дела прања новца</w:t>
            </w:r>
          </w:p>
        </w:tc>
        <w:tc>
          <w:tcPr>
            <w:tcW w:w="462"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ВКС</w:t>
            </w:r>
          </w:p>
        </w:tc>
        <w:tc>
          <w:tcPr>
            <w:tcW w:w="270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РЈТ, ТОК; ВЈТ Краљево, Београд, Ниш, Нови </w:t>
            </w:r>
            <w:r>
              <w:rPr>
                <w:color w:val="000000"/>
              </w:rPr>
              <w:lastRenderedPageBreak/>
              <w:t>Сад; Управа царина; МУП; АБПК; ПУ; УСПН</w:t>
            </w:r>
          </w:p>
        </w:tc>
        <w:tc>
          <w:tcPr>
            <w:tcW w:w="1739"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 xml:space="preserve">IV квартал </w:t>
            </w:r>
            <w:r>
              <w:rPr>
                <w:color w:val="000000"/>
              </w:rPr>
              <w:lastRenderedPageBreak/>
              <w:t>2022.</w:t>
            </w:r>
          </w:p>
        </w:tc>
        <w:tc>
          <w:tcPr>
            <w:tcW w:w="798"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Ср</w:t>
            </w:r>
            <w:r>
              <w:rPr>
                <w:color w:val="000000"/>
              </w:rPr>
              <w:lastRenderedPageBreak/>
              <w:t xml:space="preserve">едства </w:t>
            </w:r>
            <w:r>
              <w:rPr>
                <w:color w:val="000000"/>
              </w:rPr>
              <w:t>међународних донатора</w:t>
            </w:r>
          </w:p>
        </w:tc>
        <w:tc>
          <w:tcPr>
            <w:tcW w:w="46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22"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2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2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168" w:type="dxa"/>
            <w:gridSpan w:val="2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3.2.4. Кварталне анализе судске праксе домаћих судова за кривично дело прање новца – објављивање билтена и стручних публикација о поступцима и пресудама за прање новца, нарочито у судским одлукама које су могу сматрати </w:t>
            </w:r>
            <w:r>
              <w:rPr>
                <w:color w:val="000000"/>
              </w:rPr>
              <w:t>преседанима</w:t>
            </w:r>
          </w:p>
        </w:tc>
        <w:tc>
          <w:tcPr>
            <w:tcW w:w="462"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ВКС</w:t>
            </w:r>
          </w:p>
        </w:tc>
        <w:tc>
          <w:tcPr>
            <w:tcW w:w="2703"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ВС, АС Краљево, Београд, Ниш, Нови Сад</w:t>
            </w:r>
          </w:p>
        </w:tc>
        <w:tc>
          <w:tcPr>
            <w:tcW w:w="1739" w:type="dxa"/>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798"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у оквиру </w:t>
            </w:r>
            <w:r>
              <w:rPr>
                <w:color w:val="000000"/>
              </w:rPr>
              <w:lastRenderedPageBreak/>
              <w:t>редовних активности запослених</w:t>
            </w:r>
          </w:p>
        </w:tc>
        <w:tc>
          <w:tcPr>
            <w:tcW w:w="462"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22"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2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23"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0" w:type="auto"/>
            <w:gridSpan w:val="7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Мера 3.3: Ефективно одузимање незаконито стечене имовине</w:t>
            </w:r>
          </w:p>
        </w:tc>
      </w:tr>
      <w:tr w:rsidR="00D93765">
        <w:trPr>
          <w:gridAfter w:val="1"/>
          <w:wAfter w:w="216" w:type="dxa"/>
          <w:trHeight w:val="45"/>
          <w:tblCellSpacing w:w="0" w:type="auto"/>
        </w:trPr>
        <w:tc>
          <w:tcPr>
            <w:tcW w:w="0" w:type="auto"/>
            <w:gridSpan w:val="7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Институција одговорна за праћење и контролу реализације: </w:t>
            </w:r>
            <w:r>
              <w:rPr>
                <w:color w:val="000000"/>
              </w:rPr>
              <w:t>Координационо тело за спречавање прања новца и финансирања тероризма</w:t>
            </w:r>
          </w:p>
        </w:tc>
      </w:tr>
      <w:tr w:rsidR="00D93765">
        <w:trPr>
          <w:gridAfter w:val="1"/>
          <w:wAfter w:w="216" w:type="dxa"/>
          <w:trHeight w:val="45"/>
          <w:tblCellSpacing w:w="0" w:type="auto"/>
        </w:trPr>
        <w:tc>
          <w:tcPr>
            <w:tcW w:w="0" w:type="auto"/>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Период спровођења: 2020–2022</w:t>
            </w:r>
          </w:p>
        </w:tc>
        <w:tc>
          <w:tcPr>
            <w:tcW w:w="0" w:type="auto"/>
            <w:gridSpan w:val="5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Тип мере: Информативно-едукативна</w:t>
            </w:r>
          </w:p>
        </w:tc>
      </w:tr>
      <w:tr w:rsidR="00D93765">
        <w:trPr>
          <w:gridAfter w:val="1"/>
          <w:wAfter w:w="216" w:type="dxa"/>
          <w:trHeight w:val="45"/>
          <w:tblCellSpacing w:w="0" w:type="auto"/>
        </w:trPr>
        <w:tc>
          <w:tcPr>
            <w:tcW w:w="1929"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Показатељ(</w:t>
            </w:r>
            <w:r>
              <w:rPr>
                <w:color w:val="000000"/>
              </w:rPr>
              <w:lastRenderedPageBreak/>
              <w:t>и) на нивоу мере (показатељ резултата)</w:t>
            </w:r>
          </w:p>
        </w:tc>
        <w:tc>
          <w:tcPr>
            <w:tcW w:w="692"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Jединица м</w:t>
            </w:r>
            <w:r>
              <w:rPr>
                <w:color w:val="000000"/>
              </w:rPr>
              <w:lastRenderedPageBreak/>
              <w:t>ере</w:t>
            </w:r>
          </w:p>
        </w:tc>
        <w:tc>
          <w:tcPr>
            <w:tcW w:w="2139"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Извор провере</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Почетна вредност</w:t>
            </w:r>
          </w:p>
        </w:tc>
        <w:tc>
          <w:tcPr>
            <w:tcW w:w="1786"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Базна година</w:t>
            </w:r>
          </w:p>
        </w:tc>
        <w:tc>
          <w:tcPr>
            <w:tcW w:w="2493"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w:t>
            </w:r>
            <w:r>
              <w:rPr>
                <w:color w:val="000000"/>
              </w:rPr>
              <w:t xml:space="preserve"> у години 2020.</w:t>
            </w:r>
          </w:p>
        </w:tc>
        <w:tc>
          <w:tcPr>
            <w:tcW w:w="2493"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2021.</w:t>
            </w:r>
          </w:p>
        </w:tc>
        <w:tc>
          <w:tcPr>
            <w:tcW w:w="2494"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2022.</w:t>
            </w:r>
          </w:p>
        </w:tc>
      </w:tr>
      <w:tr w:rsidR="00D93765">
        <w:trPr>
          <w:gridAfter w:val="1"/>
          <w:wAfter w:w="216" w:type="dxa"/>
          <w:trHeight w:val="45"/>
          <w:tblCellSpacing w:w="0" w:type="auto"/>
        </w:trPr>
        <w:tc>
          <w:tcPr>
            <w:tcW w:w="1929"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Спрове</w:t>
            </w:r>
            <w:r>
              <w:rPr>
                <w:color w:val="000000"/>
              </w:rPr>
              <w:lastRenderedPageBreak/>
              <w:t>дене све планиране обуке</w:t>
            </w:r>
          </w:p>
        </w:tc>
        <w:tc>
          <w:tcPr>
            <w:tcW w:w="692"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Да/Не</w:t>
            </w:r>
          </w:p>
        </w:tc>
        <w:tc>
          <w:tcPr>
            <w:tcW w:w="2139"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Извештај надлежних органа о напретку на испуњавању препорука </w:t>
            </w:r>
            <w:r>
              <w:rPr>
                <w:color w:val="000000"/>
              </w:rPr>
              <w:lastRenderedPageBreak/>
              <w:t>Манивала; Извештај Манивалу</w:t>
            </w:r>
          </w:p>
        </w:tc>
        <w:tc>
          <w:tcPr>
            <w:tcW w:w="0" w:type="auto"/>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Да</w:t>
            </w:r>
          </w:p>
        </w:tc>
        <w:tc>
          <w:tcPr>
            <w:tcW w:w="1786"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2016.</w:t>
            </w:r>
          </w:p>
        </w:tc>
        <w:tc>
          <w:tcPr>
            <w:tcW w:w="2493"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493"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494"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gridAfter w:val="1"/>
          <w:wAfter w:w="216" w:type="dxa"/>
          <w:trHeight w:val="45"/>
          <w:tblCellSpacing w:w="0" w:type="auto"/>
        </w:trPr>
        <w:tc>
          <w:tcPr>
            <w:tcW w:w="5302" w:type="dxa"/>
            <w:gridSpan w:val="23"/>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Назив активности:</w:t>
            </w:r>
          </w:p>
        </w:tc>
        <w:tc>
          <w:tcPr>
            <w:tcW w:w="296" w:type="dxa"/>
            <w:gridSpan w:val="3"/>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Орган који </w:t>
            </w:r>
            <w:r>
              <w:rPr>
                <w:b/>
                <w:color w:val="000000"/>
              </w:rPr>
              <w:t>спроводи акт</w:t>
            </w:r>
            <w:r>
              <w:rPr>
                <w:b/>
                <w:color w:val="000000"/>
              </w:rPr>
              <w:lastRenderedPageBreak/>
              <w:t>ивност</w:t>
            </w:r>
          </w:p>
        </w:tc>
        <w:tc>
          <w:tcPr>
            <w:tcW w:w="1218" w:type="dxa"/>
            <w:gridSpan w:val="9"/>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Органи партнери у спровођењу активности</w:t>
            </w:r>
          </w:p>
        </w:tc>
        <w:tc>
          <w:tcPr>
            <w:tcW w:w="1119" w:type="dxa"/>
            <w:gridSpan w:val="5"/>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Рок за завршетак активности</w:t>
            </w:r>
          </w:p>
        </w:tc>
        <w:tc>
          <w:tcPr>
            <w:tcW w:w="506" w:type="dxa"/>
            <w:gridSpan w:val="5"/>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Извор финансирања</w:t>
            </w:r>
          </w:p>
        </w:tc>
        <w:tc>
          <w:tcPr>
            <w:tcW w:w="294" w:type="dxa"/>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Веза са програмским </w:t>
            </w:r>
            <w:r>
              <w:rPr>
                <w:b/>
                <w:color w:val="000000"/>
              </w:rPr>
              <w:lastRenderedPageBreak/>
              <w:t>буџетом</w:t>
            </w:r>
          </w:p>
        </w:tc>
        <w:tc>
          <w:tcPr>
            <w:tcW w:w="0" w:type="auto"/>
            <w:gridSpan w:val="2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Укупна процењена финансијска средства по изворима у 000 дин.</w:t>
            </w:r>
          </w:p>
        </w:tc>
      </w:tr>
      <w:tr w:rsidR="00D93765">
        <w:trPr>
          <w:gridAfter w:val="1"/>
          <w:wAfter w:w="216" w:type="dxa"/>
          <w:trHeight w:val="45"/>
          <w:tblCellSpacing w:w="0" w:type="auto"/>
        </w:trPr>
        <w:tc>
          <w:tcPr>
            <w:tcW w:w="0" w:type="auto"/>
            <w:gridSpan w:val="23"/>
            <w:vMerge/>
            <w:tcBorders>
              <w:top w:val="nil"/>
              <w:left w:val="single" w:sz="8" w:space="0" w:color="000000"/>
              <w:bottom w:val="single" w:sz="8" w:space="0" w:color="000000"/>
              <w:right w:val="single" w:sz="8" w:space="0" w:color="000000"/>
            </w:tcBorders>
          </w:tcPr>
          <w:p w:rsidR="00D93765" w:rsidRDefault="00D93765"/>
        </w:tc>
        <w:tc>
          <w:tcPr>
            <w:tcW w:w="0" w:type="auto"/>
            <w:gridSpan w:val="3"/>
            <w:vMerge/>
            <w:tcBorders>
              <w:top w:val="nil"/>
              <w:left w:val="single" w:sz="8" w:space="0" w:color="000000"/>
              <w:bottom w:val="single" w:sz="8" w:space="0" w:color="000000"/>
              <w:right w:val="single" w:sz="8" w:space="0" w:color="000000"/>
            </w:tcBorders>
          </w:tcPr>
          <w:p w:rsidR="00D93765" w:rsidRDefault="00D93765"/>
        </w:tc>
        <w:tc>
          <w:tcPr>
            <w:tcW w:w="0" w:type="auto"/>
            <w:gridSpan w:val="9"/>
            <w:vMerge/>
            <w:tcBorders>
              <w:top w:val="nil"/>
              <w:left w:val="single" w:sz="8" w:space="0" w:color="000000"/>
              <w:bottom w:val="single" w:sz="8" w:space="0" w:color="000000"/>
              <w:right w:val="single" w:sz="8" w:space="0" w:color="000000"/>
            </w:tcBorders>
          </w:tcPr>
          <w:p w:rsidR="00D93765" w:rsidRDefault="00D93765"/>
        </w:tc>
        <w:tc>
          <w:tcPr>
            <w:tcW w:w="0" w:type="auto"/>
            <w:gridSpan w:val="5"/>
            <w:vMerge/>
            <w:tcBorders>
              <w:top w:val="nil"/>
              <w:left w:val="single" w:sz="8" w:space="0" w:color="000000"/>
              <w:bottom w:val="single" w:sz="8" w:space="0" w:color="000000"/>
              <w:right w:val="single" w:sz="8" w:space="0" w:color="000000"/>
            </w:tcBorders>
          </w:tcPr>
          <w:p w:rsidR="00D93765" w:rsidRDefault="00D93765"/>
        </w:tc>
        <w:tc>
          <w:tcPr>
            <w:tcW w:w="0" w:type="auto"/>
            <w:gridSpan w:val="5"/>
            <w:vMerge/>
            <w:tcBorders>
              <w:top w:val="nil"/>
              <w:left w:val="single" w:sz="8" w:space="0" w:color="000000"/>
              <w:bottom w:val="single" w:sz="8" w:space="0" w:color="000000"/>
              <w:right w:val="single" w:sz="8" w:space="0" w:color="000000"/>
            </w:tcBorders>
          </w:tcPr>
          <w:p w:rsidR="00D93765" w:rsidRDefault="00D93765"/>
        </w:tc>
        <w:tc>
          <w:tcPr>
            <w:tcW w:w="0" w:type="auto"/>
            <w:vMerge/>
            <w:tcBorders>
              <w:top w:val="nil"/>
              <w:left w:val="single" w:sz="8" w:space="0" w:color="000000"/>
              <w:bottom w:val="single" w:sz="8" w:space="0" w:color="000000"/>
              <w:right w:val="single" w:sz="8" w:space="0" w:color="000000"/>
            </w:tcBorders>
          </w:tcPr>
          <w:p w:rsidR="00D93765" w:rsidRDefault="00D93765"/>
        </w:tc>
        <w:tc>
          <w:tcPr>
            <w:tcW w:w="90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2020.</w:t>
            </w:r>
          </w:p>
        </w:tc>
        <w:tc>
          <w:tcPr>
            <w:tcW w:w="3863" w:type="dxa"/>
            <w:gridSpan w:val="2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2021.</w:t>
            </w:r>
          </w:p>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2022.</w:t>
            </w:r>
          </w:p>
        </w:tc>
      </w:tr>
      <w:tr w:rsidR="00D93765">
        <w:trPr>
          <w:gridAfter w:val="1"/>
          <w:wAfter w:w="216" w:type="dxa"/>
          <w:trHeight w:val="45"/>
          <w:tblCellSpacing w:w="0" w:type="auto"/>
        </w:trPr>
        <w:tc>
          <w:tcPr>
            <w:tcW w:w="5302" w:type="dxa"/>
            <w:gridSpan w:val="2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3.3.1. Континуиране заједничке обуке</w:t>
            </w:r>
            <w:r>
              <w:rPr>
                <w:color w:val="000000"/>
              </w:rPr>
              <w:t xml:space="preserve"> полицијских службеника и јавних тужилаца за ефикасније откривање имовине стечене извршењем предикатног кривичног дела и имовине неутврђеног порекла.</w:t>
            </w:r>
          </w:p>
        </w:tc>
        <w:tc>
          <w:tcPr>
            <w:tcW w:w="29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ПОЛА</w:t>
            </w:r>
          </w:p>
        </w:tc>
        <w:tc>
          <w:tcPr>
            <w:tcW w:w="1218"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ПА; РЈТ; МУП</w:t>
            </w:r>
          </w:p>
        </w:tc>
        <w:tc>
          <w:tcPr>
            <w:tcW w:w="111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50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p w:rsidR="00D93765" w:rsidRDefault="002B3BF6">
            <w:pPr>
              <w:spacing w:after="150"/>
            </w:pPr>
            <w:r>
              <w:rPr>
                <w:color w:val="000000"/>
              </w:rPr>
              <w:t xml:space="preserve">Средства </w:t>
            </w:r>
            <w:r>
              <w:rPr>
                <w:color w:val="000000"/>
              </w:rPr>
              <w:t>међународних донатора</w:t>
            </w:r>
          </w:p>
        </w:tc>
        <w:tc>
          <w:tcPr>
            <w:tcW w:w="294"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3863" w:type="dxa"/>
            <w:gridSpan w:val="21"/>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302" w:type="dxa"/>
            <w:gridSpan w:val="2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3.3.2. Израда приручника за проналажење и ефикасно одузимање имовине нелегалног порекла и вођење (паралелних) финансијских истрага.</w:t>
            </w:r>
          </w:p>
        </w:tc>
        <w:tc>
          <w:tcPr>
            <w:tcW w:w="29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РЈТ</w:t>
            </w:r>
          </w:p>
        </w:tc>
        <w:tc>
          <w:tcPr>
            <w:tcW w:w="1218"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ВКС</w:t>
            </w:r>
          </w:p>
        </w:tc>
        <w:tc>
          <w:tcPr>
            <w:tcW w:w="111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2020.</w:t>
            </w:r>
          </w:p>
        </w:tc>
        <w:tc>
          <w:tcPr>
            <w:tcW w:w="50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Средства међународних донатора</w:t>
            </w:r>
          </w:p>
        </w:tc>
        <w:tc>
          <w:tcPr>
            <w:tcW w:w="294"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3863" w:type="dxa"/>
            <w:gridSpan w:val="21"/>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302" w:type="dxa"/>
            <w:gridSpan w:val="2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3.3.3. Континуирана заједничка обука</w:t>
            </w:r>
            <w:r>
              <w:rPr>
                <w:color w:val="000000"/>
              </w:rPr>
              <w:t xml:space="preserve"> УСПН, полиције, и тужилаштва за проналажење и одузимање незаконито стечене имовине лоциране у иностранству коришћењем инструмената међународне сарадње посебно АРО канцеларије и CAMDEN мреже, </w:t>
            </w:r>
            <w:r>
              <w:rPr>
                <w:color w:val="000000"/>
              </w:rPr>
              <w:lastRenderedPageBreak/>
              <w:t>EGMONT групе.</w:t>
            </w:r>
          </w:p>
        </w:tc>
        <w:tc>
          <w:tcPr>
            <w:tcW w:w="29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ПА</w:t>
            </w:r>
          </w:p>
        </w:tc>
        <w:tc>
          <w:tcPr>
            <w:tcW w:w="1218"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РЈТ, МУП, УСПН; ТОК; ВЈТ Краљево, Београд, Ниш,</w:t>
            </w:r>
            <w:r>
              <w:rPr>
                <w:color w:val="000000"/>
              </w:rPr>
              <w:t xml:space="preserve"> Нови Сад</w:t>
            </w:r>
          </w:p>
        </w:tc>
        <w:tc>
          <w:tcPr>
            <w:tcW w:w="111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50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w:t>
            </w:r>
            <w:r>
              <w:rPr>
                <w:color w:val="000000"/>
              </w:rPr>
              <w:lastRenderedPageBreak/>
              <w:t>ности запослених</w:t>
            </w:r>
          </w:p>
          <w:p w:rsidR="00D93765" w:rsidRDefault="002B3BF6">
            <w:pPr>
              <w:spacing w:after="150"/>
            </w:pPr>
            <w:r>
              <w:rPr>
                <w:color w:val="000000"/>
              </w:rPr>
              <w:t>Средства међународних донатора</w:t>
            </w:r>
          </w:p>
        </w:tc>
        <w:tc>
          <w:tcPr>
            <w:tcW w:w="294"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3863" w:type="dxa"/>
            <w:gridSpan w:val="21"/>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302" w:type="dxa"/>
            <w:gridSpan w:val="2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3.3.4. Јачање капацитета Дирекције за управљање одузетом имовином запошљавањем проценитеља</w:t>
            </w:r>
          </w:p>
        </w:tc>
        <w:tc>
          <w:tcPr>
            <w:tcW w:w="29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МП-ДУОИ</w:t>
            </w:r>
          </w:p>
        </w:tc>
        <w:tc>
          <w:tcPr>
            <w:tcW w:w="1218"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ВРС</w:t>
            </w:r>
          </w:p>
        </w:tc>
        <w:tc>
          <w:tcPr>
            <w:tcW w:w="111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2020.</w:t>
            </w:r>
          </w:p>
        </w:tc>
        <w:tc>
          <w:tcPr>
            <w:tcW w:w="50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Буџет Републике </w:t>
            </w:r>
            <w:r>
              <w:rPr>
                <w:color w:val="000000"/>
              </w:rPr>
              <w:t>Србије</w:t>
            </w:r>
          </w:p>
        </w:tc>
        <w:tc>
          <w:tcPr>
            <w:tcW w:w="294"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3863" w:type="dxa"/>
            <w:gridSpan w:val="2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Буџет Дирекције за управљање одузетом имовином – 960.000 динара годишње, почев од 2021. године – бруто плата НАПОМЕНА: Процена рађена на основу вредности просечне плате у Републици Србији</w:t>
            </w:r>
          </w:p>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302" w:type="dxa"/>
            <w:gridSpan w:val="2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3.3.5. Редовно спровођење обука за процену и обезбеђење в</w:t>
            </w:r>
            <w:r>
              <w:rPr>
                <w:color w:val="000000"/>
              </w:rPr>
              <w:t>редности одузете имовине проистекле из кривичног дела до коначне одлуке суда</w:t>
            </w:r>
          </w:p>
        </w:tc>
        <w:tc>
          <w:tcPr>
            <w:tcW w:w="29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ПА</w:t>
            </w:r>
          </w:p>
        </w:tc>
        <w:tc>
          <w:tcPr>
            <w:tcW w:w="1218"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РЈТ; ТОК; МП-ДУОИ; МП;</w:t>
            </w:r>
          </w:p>
        </w:tc>
        <w:tc>
          <w:tcPr>
            <w:tcW w:w="111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50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p w:rsidR="00D93765" w:rsidRDefault="002B3BF6">
            <w:pPr>
              <w:spacing w:after="150"/>
            </w:pPr>
            <w:r>
              <w:rPr>
                <w:color w:val="000000"/>
              </w:rPr>
              <w:t>Средства међународних донатора</w:t>
            </w:r>
          </w:p>
        </w:tc>
        <w:tc>
          <w:tcPr>
            <w:tcW w:w="294"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3863" w:type="dxa"/>
            <w:gridSpan w:val="21"/>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5302" w:type="dxa"/>
            <w:gridSpan w:val="2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3.3.6. Анализирање нормативног оквира за </w:t>
            </w:r>
            <w:r>
              <w:rPr>
                <w:color w:val="000000"/>
              </w:rPr>
              <w:t xml:space="preserve">привремено и трајно одузимање имовине у кривичном поступку и поступку за </w:t>
            </w:r>
            <w:r>
              <w:rPr>
                <w:color w:val="000000"/>
              </w:rPr>
              <w:lastRenderedPageBreak/>
              <w:t>одузимање имовине проистекле из кривичног дела, а нарочито њихове усклађености са ФАТФ препорукама</w:t>
            </w:r>
          </w:p>
        </w:tc>
        <w:tc>
          <w:tcPr>
            <w:tcW w:w="296"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МП</w:t>
            </w:r>
          </w:p>
        </w:tc>
        <w:tc>
          <w:tcPr>
            <w:tcW w:w="1218"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РЈТ, ВКС, ТОК</w:t>
            </w:r>
          </w:p>
        </w:tc>
        <w:tc>
          <w:tcPr>
            <w:tcW w:w="111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50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у </w:t>
            </w:r>
            <w:r>
              <w:rPr>
                <w:color w:val="000000"/>
              </w:rPr>
              <w:lastRenderedPageBreak/>
              <w:t>оквиру редовних активности запослен</w:t>
            </w:r>
            <w:r>
              <w:rPr>
                <w:color w:val="000000"/>
              </w:rPr>
              <w:t>их</w:t>
            </w:r>
          </w:p>
        </w:tc>
        <w:tc>
          <w:tcPr>
            <w:tcW w:w="294" w:type="dxa"/>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3863" w:type="dxa"/>
            <w:gridSpan w:val="21"/>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01"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1"/>
          <w:wAfter w:w="216" w:type="dxa"/>
          <w:trHeight w:val="45"/>
          <w:tblCellSpacing w:w="0" w:type="auto"/>
        </w:trPr>
        <w:tc>
          <w:tcPr>
            <w:tcW w:w="0" w:type="auto"/>
            <w:gridSpan w:val="7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Посебни циљ 4: Уочавати и отклањати претње од финансирања тероризма и кажњавати извршиоце кривичног дела финансирања тероризма</w:t>
            </w:r>
          </w:p>
        </w:tc>
      </w:tr>
      <w:tr w:rsidR="00D93765">
        <w:trPr>
          <w:gridAfter w:val="1"/>
          <w:wAfter w:w="216" w:type="dxa"/>
          <w:trHeight w:val="45"/>
          <w:tblCellSpacing w:w="0" w:type="auto"/>
        </w:trPr>
        <w:tc>
          <w:tcPr>
            <w:tcW w:w="0" w:type="auto"/>
            <w:gridSpan w:val="7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Институција одговорна за праћење и контролу реализације: Координационо тело за спречавање и финансирање тероризма</w:t>
            </w:r>
          </w:p>
        </w:tc>
      </w:tr>
      <w:tr w:rsidR="00D93765">
        <w:trPr>
          <w:trHeight w:val="45"/>
          <w:tblCellSpacing w:w="0" w:type="auto"/>
        </w:trPr>
        <w:tc>
          <w:tcPr>
            <w:tcW w:w="3090"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Показатељ(и) на нивоу посебног циља (показатељ исхода)</w:t>
            </w:r>
          </w:p>
        </w:tc>
        <w:tc>
          <w:tcPr>
            <w:tcW w:w="707"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Jединица мере</w:t>
            </w:r>
          </w:p>
        </w:tc>
        <w:tc>
          <w:tcPr>
            <w:tcW w:w="744"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Извор провере</w:t>
            </w:r>
          </w:p>
        </w:tc>
        <w:tc>
          <w:tcPr>
            <w:tcW w:w="383"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Почетна вредност</w:t>
            </w:r>
          </w:p>
        </w:tc>
        <w:tc>
          <w:tcPr>
            <w:tcW w:w="1827"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Базна година</w:t>
            </w:r>
          </w:p>
        </w:tc>
        <w:tc>
          <w:tcPr>
            <w:tcW w:w="2549"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2020.</w:t>
            </w:r>
          </w:p>
        </w:tc>
        <w:tc>
          <w:tcPr>
            <w:tcW w:w="2550"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2021.</w:t>
            </w:r>
          </w:p>
        </w:tc>
        <w:tc>
          <w:tcPr>
            <w:tcW w:w="2550"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2022.</w:t>
            </w:r>
          </w:p>
        </w:tc>
      </w:tr>
      <w:tr w:rsidR="00D93765">
        <w:trPr>
          <w:trHeight w:val="45"/>
          <w:tblCellSpacing w:w="0" w:type="auto"/>
        </w:trPr>
        <w:tc>
          <w:tcPr>
            <w:tcW w:w="3090"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Напредак на остваривању непосредних резултата </w:t>
            </w:r>
            <w:r>
              <w:rPr>
                <w:color w:val="000000"/>
              </w:rPr>
              <w:t>9–11 по Методологији ФАТФ</w:t>
            </w:r>
          </w:p>
        </w:tc>
        <w:tc>
          <w:tcPr>
            <w:tcW w:w="707"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Да/Не</w:t>
            </w:r>
          </w:p>
        </w:tc>
        <w:tc>
          <w:tcPr>
            <w:tcW w:w="744"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Извештаји надлежних органа;</w:t>
            </w:r>
          </w:p>
          <w:p w:rsidR="00D93765" w:rsidRDefault="002B3BF6">
            <w:pPr>
              <w:spacing w:after="150"/>
            </w:pPr>
            <w:r>
              <w:rPr>
                <w:color w:val="000000"/>
              </w:rPr>
              <w:t>Извештај Манивала</w:t>
            </w:r>
          </w:p>
        </w:tc>
        <w:tc>
          <w:tcPr>
            <w:tcW w:w="383"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1827"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2549"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550"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550"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trHeight w:val="45"/>
          <w:tblCellSpacing w:w="0" w:type="auto"/>
        </w:trPr>
        <w:tc>
          <w:tcPr>
            <w:tcW w:w="0" w:type="auto"/>
            <w:gridSpan w:val="7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Мера 4.1: Обезбеђење одрживости система истраживања и кривичног гоњења у случајевима финансирања тероризма</w:t>
            </w:r>
          </w:p>
        </w:tc>
      </w:tr>
      <w:tr w:rsidR="00D93765">
        <w:trPr>
          <w:trHeight w:val="45"/>
          <w:tblCellSpacing w:w="0" w:type="auto"/>
        </w:trPr>
        <w:tc>
          <w:tcPr>
            <w:tcW w:w="0" w:type="auto"/>
            <w:gridSpan w:val="7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Институција одговорна за праћење и контролу </w:t>
            </w:r>
            <w:r>
              <w:rPr>
                <w:color w:val="000000"/>
              </w:rPr>
              <w:t>реализације: Координационо тело за спречавање прања новца и финансирања тероризма</w:t>
            </w:r>
          </w:p>
        </w:tc>
      </w:tr>
      <w:tr w:rsidR="00D93765">
        <w:trPr>
          <w:trHeight w:val="45"/>
          <w:tblCellSpacing w:w="0" w:type="auto"/>
        </w:trPr>
        <w:tc>
          <w:tcPr>
            <w:tcW w:w="0" w:type="auto"/>
            <w:gridSpan w:val="1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Период спровођења: 2020–2022.</w:t>
            </w:r>
          </w:p>
        </w:tc>
        <w:tc>
          <w:tcPr>
            <w:tcW w:w="0" w:type="auto"/>
            <w:gridSpan w:val="5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Тип мере: Институционално управљачко организациона</w:t>
            </w:r>
          </w:p>
        </w:tc>
      </w:tr>
      <w:tr w:rsidR="00D93765">
        <w:trPr>
          <w:trHeight w:val="45"/>
          <w:tblCellSpacing w:w="0" w:type="auto"/>
        </w:trPr>
        <w:tc>
          <w:tcPr>
            <w:tcW w:w="1972"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Показате</w:t>
            </w:r>
            <w:r>
              <w:rPr>
                <w:color w:val="000000"/>
              </w:rPr>
              <w:lastRenderedPageBreak/>
              <w:t>љ(и) на нивоу мере (показатељ резултата)</w:t>
            </w:r>
          </w:p>
        </w:tc>
        <w:tc>
          <w:tcPr>
            <w:tcW w:w="707"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Jед</w:t>
            </w:r>
            <w:r>
              <w:rPr>
                <w:color w:val="000000"/>
              </w:rPr>
              <w:lastRenderedPageBreak/>
              <w:t>иница мере</w:t>
            </w:r>
          </w:p>
        </w:tc>
        <w:tc>
          <w:tcPr>
            <w:tcW w:w="924"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Извор провер</w:t>
            </w:r>
            <w:r>
              <w:rPr>
                <w:color w:val="000000"/>
              </w:rPr>
              <w:lastRenderedPageBreak/>
              <w:t>е</w:t>
            </w:r>
          </w:p>
        </w:tc>
        <w:tc>
          <w:tcPr>
            <w:tcW w:w="0" w:type="auto"/>
            <w:gridSpan w:val="1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Почетна вредно</w:t>
            </w:r>
            <w:r>
              <w:rPr>
                <w:color w:val="000000"/>
              </w:rPr>
              <w:t>ст</w:t>
            </w:r>
          </w:p>
        </w:tc>
        <w:tc>
          <w:tcPr>
            <w:tcW w:w="1827" w:type="dxa"/>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Базна година</w:t>
            </w:r>
          </w:p>
        </w:tc>
        <w:tc>
          <w:tcPr>
            <w:tcW w:w="2369"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Циљана вредност </w:t>
            </w:r>
            <w:r>
              <w:rPr>
                <w:color w:val="000000"/>
              </w:rPr>
              <w:lastRenderedPageBreak/>
              <w:t>у 2020.</w:t>
            </w:r>
          </w:p>
        </w:tc>
        <w:tc>
          <w:tcPr>
            <w:tcW w:w="2188"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Циљана вредност 2021.</w:t>
            </w:r>
          </w:p>
        </w:tc>
        <w:tc>
          <w:tcPr>
            <w:tcW w:w="2550"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Циљана вредност у </w:t>
            </w:r>
            <w:r>
              <w:rPr>
                <w:color w:val="000000"/>
              </w:rPr>
              <w:lastRenderedPageBreak/>
              <w:t>години 2022.</w:t>
            </w:r>
          </w:p>
        </w:tc>
      </w:tr>
      <w:tr w:rsidR="00D93765">
        <w:trPr>
          <w:trHeight w:val="45"/>
          <w:tblCellSpacing w:w="0" w:type="auto"/>
        </w:trPr>
        <w:tc>
          <w:tcPr>
            <w:tcW w:w="1972"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Проверени сумњиви ентитети</w:t>
            </w:r>
          </w:p>
        </w:tc>
        <w:tc>
          <w:tcPr>
            <w:tcW w:w="707"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Проценат</w:t>
            </w:r>
          </w:p>
        </w:tc>
        <w:tc>
          <w:tcPr>
            <w:tcW w:w="924"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Годишњи извештај надлежних државних органа</w:t>
            </w:r>
          </w:p>
        </w:tc>
        <w:tc>
          <w:tcPr>
            <w:tcW w:w="0" w:type="auto"/>
            <w:gridSpan w:val="1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100%</w:t>
            </w:r>
          </w:p>
        </w:tc>
        <w:tc>
          <w:tcPr>
            <w:tcW w:w="1827" w:type="dxa"/>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2369"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100%</w:t>
            </w:r>
          </w:p>
        </w:tc>
        <w:tc>
          <w:tcPr>
            <w:tcW w:w="2188"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100%</w:t>
            </w:r>
          </w:p>
        </w:tc>
        <w:tc>
          <w:tcPr>
            <w:tcW w:w="2550"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100%</w:t>
            </w:r>
          </w:p>
        </w:tc>
      </w:tr>
      <w:tr w:rsidR="00D93765">
        <w:trPr>
          <w:trHeight w:val="45"/>
          <w:tblCellSpacing w:w="0" w:type="auto"/>
        </w:trPr>
        <w:tc>
          <w:tcPr>
            <w:tcW w:w="5195" w:type="dxa"/>
            <w:gridSpan w:val="30"/>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Назив активности:</w:t>
            </w:r>
          </w:p>
        </w:tc>
        <w:tc>
          <w:tcPr>
            <w:tcW w:w="496" w:type="dxa"/>
            <w:gridSpan w:val="5"/>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Орган који спроводи активност</w:t>
            </w:r>
          </w:p>
        </w:tc>
        <w:tc>
          <w:tcPr>
            <w:tcW w:w="1460" w:type="dxa"/>
            <w:gridSpan w:val="8"/>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Oргани </w:t>
            </w:r>
            <w:r>
              <w:rPr>
                <w:b/>
                <w:color w:val="000000"/>
              </w:rPr>
              <w:t>партнери у спровођењу активности</w:t>
            </w:r>
          </w:p>
        </w:tc>
        <w:tc>
          <w:tcPr>
            <w:tcW w:w="1871" w:type="dxa"/>
            <w:gridSpan w:val="6"/>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Рок за завршетак активности</w:t>
            </w:r>
          </w:p>
        </w:tc>
        <w:tc>
          <w:tcPr>
            <w:tcW w:w="1220" w:type="dxa"/>
            <w:gridSpan w:val="9"/>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Извор финансирања</w:t>
            </w:r>
          </w:p>
        </w:tc>
        <w:tc>
          <w:tcPr>
            <w:tcW w:w="497" w:type="dxa"/>
            <w:gridSpan w:val="2"/>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Веза са програмским бу</w:t>
            </w:r>
            <w:r>
              <w:rPr>
                <w:b/>
                <w:color w:val="000000"/>
              </w:rPr>
              <w:lastRenderedPageBreak/>
              <w:t>џетом</w:t>
            </w:r>
          </w:p>
        </w:tc>
        <w:tc>
          <w:tcPr>
            <w:tcW w:w="0" w:type="auto"/>
            <w:gridSpan w:val="1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Укупна процењена финансијска средства по изворима у 000 дин.</w:t>
            </w:r>
          </w:p>
        </w:tc>
      </w:tr>
      <w:tr w:rsidR="00D93765">
        <w:trPr>
          <w:trHeight w:val="45"/>
          <w:tblCellSpacing w:w="0" w:type="auto"/>
        </w:trPr>
        <w:tc>
          <w:tcPr>
            <w:tcW w:w="0" w:type="auto"/>
            <w:gridSpan w:val="30"/>
            <w:vMerge/>
            <w:tcBorders>
              <w:top w:val="nil"/>
              <w:left w:val="single" w:sz="8" w:space="0" w:color="000000"/>
              <w:bottom w:val="single" w:sz="8" w:space="0" w:color="000000"/>
              <w:right w:val="single" w:sz="8" w:space="0" w:color="000000"/>
            </w:tcBorders>
          </w:tcPr>
          <w:p w:rsidR="00D93765" w:rsidRDefault="00D93765"/>
        </w:tc>
        <w:tc>
          <w:tcPr>
            <w:tcW w:w="0" w:type="auto"/>
            <w:gridSpan w:val="5"/>
            <w:vMerge/>
            <w:tcBorders>
              <w:top w:val="nil"/>
              <w:left w:val="single" w:sz="8" w:space="0" w:color="000000"/>
              <w:bottom w:val="single" w:sz="8" w:space="0" w:color="000000"/>
              <w:right w:val="single" w:sz="8" w:space="0" w:color="000000"/>
            </w:tcBorders>
          </w:tcPr>
          <w:p w:rsidR="00D93765" w:rsidRDefault="00D93765"/>
        </w:tc>
        <w:tc>
          <w:tcPr>
            <w:tcW w:w="0" w:type="auto"/>
            <w:gridSpan w:val="8"/>
            <w:vMerge/>
            <w:tcBorders>
              <w:top w:val="nil"/>
              <w:left w:val="single" w:sz="8" w:space="0" w:color="000000"/>
              <w:bottom w:val="single" w:sz="8" w:space="0" w:color="000000"/>
              <w:right w:val="single" w:sz="8" w:space="0" w:color="000000"/>
            </w:tcBorders>
          </w:tcPr>
          <w:p w:rsidR="00D93765" w:rsidRDefault="00D93765"/>
        </w:tc>
        <w:tc>
          <w:tcPr>
            <w:tcW w:w="0" w:type="auto"/>
            <w:gridSpan w:val="6"/>
            <w:vMerge/>
            <w:tcBorders>
              <w:top w:val="nil"/>
              <w:left w:val="single" w:sz="8" w:space="0" w:color="000000"/>
              <w:bottom w:val="single" w:sz="8" w:space="0" w:color="000000"/>
              <w:right w:val="single" w:sz="8" w:space="0" w:color="000000"/>
            </w:tcBorders>
          </w:tcPr>
          <w:p w:rsidR="00D93765" w:rsidRDefault="00D93765"/>
        </w:tc>
        <w:tc>
          <w:tcPr>
            <w:tcW w:w="0" w:type="auto"/>
            <w:gridSpan w:val="9"/>
            <w:vMerge/>
            <w:tcBorders>
              <w:top w:val="nil"/>
              <w:left w:val="single" w:sz="8" w:space="0" w:color="000000"/>
              <w:bottom w:val="single" w:sz="8" w:space="0" w:color="000000"/>
              <w:right w:val="single" w:sz="8" w:space="0" w:color="000000"/>
            </w:tcBorders>
          </w:tcPr>
          <w:p w:rsidR="00D93765" w:rsidRDefault="00D93765"/>
        </w:tc>
        <w:tc>
          <w:tcPr>
            <w:tcW w:w="0" w:type="auto"/>
            <w:gridSpan w:val="2"/>
            <w:vMerge/>
            <w:tcBorders>
              <w:top w:val="nil"/>
              <w:left w:val="single" w:sz="8" w:space="0" w:color="000000"/>
              <w:bottom w:val="single" w:sz="8" w:space="0" w:color="000000"/>
              <w:right w:val="single" w:sz="8" w:space="0" w:color="000000"/>
            </w:tcBorders>
          </w:tcPr>
          <w:p w:rsidR="00D93765" w:rsidRDefault="00D93765"/>
        </w:tc>
        <w:tc>
          <w:tcPr>
            <w:tcW w:w="1220"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2020.</w:t>
            </w:r>
          </w:p>
        </w:tc>
        <w:tc>
          <w:tcPr>
            <w:tcW w:w="1220"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2021.</w:t>
            </w:r>
          </w:p>
        </w:tc>
        <w:tc>
          <w:tcPr>
            <w:tcW w:w="122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2022.</w:t>
            </w:r>
          </w:p>
        </w:tc>
      </w:tr>
      <w:tr w:rsidR="00D93765">
        <w:trPr>
          <w:trHeight w:val="45"/>
          <w:tblCellSpacing w:w="0" w:type="auto"/>
        </w:trPr>
        <w:tc>
          <w:tcPr>
            <w:tcW w:w="5195"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4.1.1. Наставити са размењивањем података и информација о </w:t>
            </w:r>
            <w:r>
              <w:rPr>
                <w:color w:val="000000"/>
              </w:rPr>
              <w:t>финансирању тероризма у оквиру постојећих структура међусобне координације и сарадње оперативних органа надлежних за борбу против тероризма и других кривичних дела у вези са њим;</w:t>
            </w:r>
          </w:p>
        </w:tc>
        <w:tc>
          <w:tcPr>
            <w:tcW w:w="49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НКТ</w:t>
            </w:r>
          </w:p>
        </w:tc>
        <w:tc>
          <w:tcPr>
            <w:tcW w:w="1460"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РЈТ, ТОК, БИА, МУП, УСПН,</w:t>
            </w:r>
          </w:p>
          <w:p w:rsidR="00D93765" w:rsidRDefault="002B3BF6">
            <w:pPr>
              <w:spacing w:after="150"/>
            </w:pPr>
            <w:r>
              <w:rPr>
                <w:color w:val="000000"/>
              </w:rPr>
              <w:t>КСНБиЗТП</w:t>
            </w:r>
          </w:p>
        </w:tc>
        <w:tc>
          <w:tcPr>
            <w:tcW w:w="1871"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1220"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w:t>
            </w:r>
            <w:r>
              <w:rPr>
                <w:color w:val="000000"/>
              </w:rPr>
              <w:t xml:space="preserve"> редовних активности запослених</w:t>
            </w:r>
          </w:p>
        </w:tc>
        <w:tc>
          <w:tcPr>
            <w:tcW w:w="497"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0"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0"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5195"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4.1.2. Анализирати постојеће кадровске, технолошке и финансијске капацитете за спречавање финансирања тероризма органа надлежних за борбу против тероризма и других кривичних дела у вези са њим;</w:t>
            </w:r>
          </w:p>
        </w:tc>
        <w:tc>
          <w:tcPr>
            <w:tcW w:w="49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НКТ</w:t>
            </w:r>
          </w:p>
        </w:tc>
        <w:tc>
          <w:tcPr>
            <w:tcW w:w="1460"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РЈТ, ТОК, БИА, МУП, </w:t>
            </w:r>
            <w:r>
              <w:rPr>
                <w:color w:val="000000"/>
              </w:rPr>
              <w:t>УСПН,</w:t>
            </w:r>
          </w:p>
          <w:p w:rsidR="00D93765" w:rsidRDefault="002B3BF6">
            <w:pPr>
              <w:spacing w:after="150"/>
            </w:pPr>
            <w:r>
              <w:rPr>
                <w:color w:val="000000"/>
              </w:rPr>
              <w:t>КСНБиЗТП</w:t>
            </w:r>
          </w:p>
        </w:tc>
        <w:tc>
          <w:tcPr>
            <w:tcW w:w="1871"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II квартал 2021.</w:t>
            </w:r>
          </w:p>
        </w:tc>
        <w:tc>
          <w:tcPr>
            <w:tcW w:w="1220"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497"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0"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0"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5195"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4.1.3. Прилагодити кадровске, технолошке и финансијске капацитете резултатима анализе из 4.1.2;</w:t>
            </w:r>
          </w:p>
        </w:tc>
        <w:tc>
          <w:tcPr>
            <w:tcW w:w="49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ВРС</w:t>
            </w:r>
          </w:p>
        </w:tc>
        <w:tc>
          <w:tcPr>
            <w:tcW w:w="1460"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871"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III квартал 2022.</w:t>
            </w:r>
          </w:p>
        </w:tc>
        <w:tc>
          <w:tcPr>
            <w:tcW w:w="1220"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у оквиру редовних активности </w:t>
            </w:r>
            <w:r>
              <w:rPr>
                <w:color w:val="000000"/>
              </w:rPr>
              <w:t>запослених/Средства међународних донатора</w:t>
            </w:r>
          </w:p>
        </w:tc>
        <w:tc>
          <w:tcPr>
            <w:tcW w:w="497"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0"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0"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5195"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4.1.4. Наставити систематско истраживање у случајевима финансирања тероризма – кроз размену извештаја Управе за спречавање прања новца са надлежним државним органима;</w:t>
            </w:r>
          </w:p>
        </w:tc>
        <w:tc>
          <w:tcPr>
            <w:tcW w:w="49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w:t>
            </w:r>
          </w:p>
        </w:tc>
        <w:tc>
          <w:tcPr>
            <w:tcW w:w="1460"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ТОК, БИА, МУП</w:t>
            </w:r>
          </w:p>
        </w:tc>
        <w:tc>
          <w:tcPr>
            <w:tcW w:w="1871"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1220"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497"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0"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0"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5195"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4.1.5. Унапређивати сарадњу са релевантним међународним субјектима у вези са финансирањем тероризма;</w:t>
            </w:r>
          </w:p>
        </w:tc>
        <w:tc>
          <w:tcPr>
            <w:tcW w:w="49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НКТ</w:t>
            </w:r>
          </w:p>
        </w:tc>
        <w:tc>
          <w:tcPr>
            <w:tcW w:w="1460"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МСП, УСПН, МУП, БИА, ВОА, ВБА,</w:t>
            </w:r>
          </w:p>
          <w:p w:rsidR="00D93765" w:rsidRDefault="002B3BF6">
            <w:pPr>
              <w:spacing w:after="150"/>
            </w:pPr>
            <w:r>
              <w:rPr>
                <w:color w:val="000000"/>
              </w:rPr>
              <w:t>КСНБиЗТП</w:t>
            </w:r>
          </w:p>
        </w:tc>
        <w:tc>
          <w:tcPr>
            <w:tcW w:w="1871"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1220"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у оквиру редовних </w:t>
            </w:r>
            <w:r>
              <w:rPr>
                <w:color w:val="000000"/>
              </w:rPr>
              <w:t>активности запослених</w:t>
            </w:r>
          </w:p>
        </w:tc>
        <w:tc>
          <w:tcPr>
            <w:tcW w:w="497"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0"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0"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5195"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4.1.6. Анализирати усклађеност постојећег </w:t>
            </w:r>
            <w:r>
              <w:rPr>
                <w:color w:val="000000"/>
              </w:rPr>
              <w:lastRenderedPageBreak/>
              <w:t>кривичног закона – у делу које се односи на кривично дело финансирања тероризма са међународним стандардима</w:t>
            </w:r>
          </w:p>
        </w:tc>
        <w:tc>
          <w:tcPr>
            <w:tcW w:w="49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МП</w:t>
            </w:r>
          </w:p>
        </w:tc>
        <w:tc>
          <w:tcPr>
            <w:tcW w:w="1460"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РЈТ</w:t>
            </w:r>
          </w:p>
        </w:tc>
        <w:tc>
          <w:tcPr>
            <w:tcW w:w="1871"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IV </w:t>
            </w:r>
            <w:r>
              <w:rPr>
                <w:color w:val="000000"/>
              </w:rPr>
              <w:lastRenderedPageBreak/>
              <w:t>квартал 2022.</w:t>
            </w:r>
          </w:p>
        </w:tc>
        <w:tc>
          <w:tcPr>
            <w:tcW w:w="1220"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 xml:space="preserve">Финансира </w:t>
            </w:r>
            <w:r>
              <w:rPr>
                <w:color w:val="000000"/>
              </w:rPr>
              <w:lastRenderedPageBreak/>
              <w:t>се у оквиру редовних активности запослених</w:t>
            </w:r>
          </w:p>
        </w:tc>
        <w:tc>
          <w:tcPr>
            <w:tcW w:w="497"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0"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0"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5195"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4.1.7. Наставити са обукама Јединице за финансијске истраге МУП РС на пољу препознавања активности за финансирање тероризма;</w:t>
            </w:r>
          </w:p>
        </w:tc>
        <w:tc>
          <w:tcPr>
            <w:tcW w:w="49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460"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МУП, УСПН</w:t>
            </w:r>
          </w:p>
        </w:tc>
        <w:tc>
          <w:tcPr>
            <w:tcW w:w="1871"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1220"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497"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0"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0"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5195" w:type="dxa"/>
            <w:gridSpan w:val="3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4.1.8. Континуирано вршити обуку </w:t>
            </w:r>
            <w:r>
              <w:rPr>
                <w:color w:val="000000"/>
              </w:rPr>
              <w:t>надлежних органа у складу са најбољом праксом у случајевима финансирање тероризма;</w:t>
            </w:r>
          </w:p>
        </w:tc>
        <w:tc>
          <w:tcPr>
            <w:tcW w:w="49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460"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ПА, МУП, БИА,УСПН</w:t>
            </w:r>
          </w:p>
        </w:tc>
        <w:tc>
          <w:tcPr>
            <w:tcW w:w="1871"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1220"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запослених/Средства међународних донатора</w:t>
            </w:r>
          </w:p>
        </w:tc>
        <w:tc>
          <w:tcPr>
            <w:tcW w:w="497"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0"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0"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221"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0" w:type="auto"/>
            <w:gridSpan w:val="7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Мера 4.2: Обезбеђење ефикасности спровођења </w:t>
            </w:r>
            <w:r>
              <w:rPr>
                <w:b/>
                <w:color w:val="000000"/>
              </w:rPr>
              <w:t>активности на праћењу прекограничних ризика за финансирање тероризма</w:t>
            </w:r>
          </w:p>
        </w:tc>
      </w:tr>
      <w:tr w:rsidR="00D93765">
        <w:trPr>
          <w:trHeight w:val="45"/>
          <w:tblCellSpacing w:w="0" w:type="auto"/>
        </w:trPr>
        <w:tc>
          <w:tcPr>
            <w:tcW w:w="0" w:type="auto"/>
            <w:gridSpan w:val="7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Институција oдговорна за спровођење (координисање спровођења) мере: Координационо тело за спречавање прања новца и финансирања тероризма</w:t>
            </w:r>
          </w:p>
        </w:tc>
      </w:tr>
      <w:tr w:rsidR="00D93765">
        <w:trPr>
          <w:trHeight w:val="45"/>
          <w:tblCellSpacing w:w="0" w:type="auto"/>
        </w:trPr>
        <w:tc>
          <w:tcPr>
            <w:tcW w:w="0" w:type="auto"/>
            <w:gridSpan w:val="2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Период спровођења: 2020–2022.</w:t>
            </w:r>
          </w:p>
        </w:tc>
        <w:tc>
          <w:tcPr>
            <w:tcW w:w="0" w:type="auto"/>
            <w:gridSpan w:val="5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Тип мере: </w:t>
            </w:r>
            <w:r>
              <w:rPr>
                <w:color w:val="000000"/>
              </w:rPr>
              <w:t>Информативно-едукативна</w:t>
            </w:r>
          </w:p>
        </w:tc>
      </w:tr>
      <w:tr w:rsidR="00D93765">
        <w:trPr>
          <w:trHeight w:val="45"/>
          <w:tblCellSpacing w:w="0" w:type="auto"/>
        </w:trPr>
        <w:tc>
          <w:tcPr>
            <w:tcW w:w="2549"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Показатељ(и) на нивоу мере (показатељ резултата)</w:t>
            </w:r>
          </w:p>
        </w:tc>
        <w:tc>
          <w:tcPr>
            <w:tcW w:w="707"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Jединица мере</w:t>
            </w:r>
          </w:p>
        </w:tc>
        <w:tc>
          <w:tcPr>
            <w:tcW w:w="128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Извор провере</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Почетна вредност</w:t>
            </w:r>
          </w:p>
        </w:tc>
        <w:tc>
          <w:tcPr>
            <w:tcW w:w="1827"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Базна година</w:t>
            </w:r>
          </w:p>
        </w:tc>
        <w:tc>
          <w:tcPr>
            <w:tcW w:w="2550"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2020.</w:t>
            </w:r>
          </w:p>
        </w:tc>
        <w:tc>
          <w:tcPr>
            <w:tcW w:w="2550"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2021.</w:t>
            </w:r>
          </w:p>
        </w:tc>
        <w:tc>
          <w:tcPr>
            <w:tcW w:w="2550"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2022.</w:t>
            </w:r>
          </w:p>
        </w:tc>
      </w:tr>
      <w:tr w:rsidR="00D93765">
        <w:trPr>
          <w:trHeight w:val="45"/>
          <w:tblCellSpacing w:w="0" w:type="auto"/>
        </w:trPr>
        <w:tc>
          <w:tcPr>
            <w:tcW w:w="2549"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Одржан континуитет обук</w:t>
            </w:r>
            <w:r>
              <w:rPr>
                <w:color w:val="000000"/>
              </w:rPr>
              <w:lastRenderedPageBreak/>
              <w:t xml:space="preserve">а </w:t>
            </w:r>
            <w:r>
              <w:rPr>
                <w:color w:val="000000"/>
              </w:rPr>
              <w:t>царинских службеника и граничних полицајаца за препознавање ризика од финансирања тероризма</w:t>
            </w:r>
          </w:p>
        </w:tc>
        <w:tc>
          <w:tcPr>
            <w:tcW w:w="707"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Да/Не</w:t>
            </w:r>
          </w:p>
        </w:tc>
        <w:tc>
          <w:tcPr>
            <w:tcW w:w="128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Извештај са обука; Извештај о раду</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1827"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2550"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550"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550"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trHeight w:val="45"/>
          <w:tblCellSpacing w:w="0" w:type="auto"/>
        </w:trPr>
        <w:tc>
          <w:tcPr>
            <w:tcW w:w="2549"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Израђена анализа алтернативних начина за пренос имовине као и коришћење савремених техно</w:t>
            </w:r>
            <w:r>
              <w:rPr>
                <w:color w:val="000000"/>
              </w:rPr>
              <w:lastRenderedPageBreak/>
              <w:t>логија</w:t>
            </w:r>
          </w:p>
        </w:tc>
        <w:tc>
          <w:tcPr>
            <w:tcW w:w="707"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Да/Не</w:t>
            </w:r>
          </w:p>
        </w:tc>
        <w:tc>
          <w:tcPr>
            <w:tcW w:w="1285"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Анализа</w:t>
            </w:r>
          </w:p>
        </w:tc>
        <w:tc>
          <w:tcPr>
            <w:tcW w:w="0" w:type="auto"/>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Не</w:t>
            </w:r>
          </w:p>
        </w:tc>
        <w:tc>
          <w:tcPr>
            <w:tcW w:w="1827"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2550"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Не</w:t>
            </w:r>
          </w:p>
        </w:tc>
        <w:tc>
          <w:tcPr>
            <w:tcW w:w="2550" w:type="dxa"/>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550"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4571" w:type="dxa"/>
            <w:gridSpan w:val="21"/>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Назив активности:</w:t>
            </w:r>
          </w:p>
        </w:tc>
        <w:tc>
          <w:tcPr>
            <w:tcW w:w="433" w:type="dxa"/>
            <w:gridSpan w:val="7"/>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Орган који спроводи активност</w:t>
            </w:r>
          </w:p>
        </w:tc>
        <w:tc>
          <w:tcPr>
            <w:tcW w:w="831" w:type="dxa"/>
            <w:gridSpan w:val="9"/>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Oргани партнери у спровођењу активности</w:t>
            </w:r>
          </w:p>
        </w:tc>
        <w:tc>
          <w:tcPr>
            <w:tcW w:w="3878" w:type="dxa"/>
            <w:gridSpan w:val="17"/>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Рок за завршетак активности</w:t>
            </w:r>
          </w:p>
        </w:tc>
        <w:tc>
          <w:tcPr>
            <w:tcW w:w="1063" w:type="dxa"/>
            <w:gridSpan w:val="7"/>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Извор финансирања</w:t>
            </w:r>
          </w:p>
        </w:tc>
        <w:tc>
          <w:tcPr>
            <w:tcW w:w="433" w:type="dxa"/>
            <w:gridSpan w:val="2"/>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Веза са програмским буџетом</w:t>
            </w:r>
          </w:p>
        </w:tc>
        <w:tc>
          <w:tcPr>
            <w:tcW w:w="0" w:type="auto"/>
            <w:gridSpan w:val="1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Укупна процењена финансијска средства по изворима у 000 дин.</w:t>
            </w:r>
          </w:p>
        </w:tc>
      </w:tr>
      <w:tr w:rsidR="00D93765">
        <w:trPr>
          <w:trHeight w:val="45"/>
          <w:tblCellSpacing w:w="0" w:type="auto"/>
        </w:trPr>
        <w:tc>
          <w:tcPr>
            <w:tcW w:w="0" w:type="auto"/>
            <w:gridSpan w:val="21"/>
            <w:vMerge/>
            <w:tcBorders>
              <w:top w:val="nil"/>
              <w:left w:val="single" w:sz="8" w:space="0" w:color="000000"/>
              <w:bottom w:val="single" w:sz="8" w:space="0" w:color="000000"/>
              <w:right w:val="single" w:sz="8" w:space="0" w:color="000000"/>
            </w:tcBorders>
          </w:tcPr>
          <w:p w:rsidR="00D93765" w:rsidRDefault="00D93765"/>
        </w:tc>
        <w:tc>
          <w:tcPr>
            <w:tcW w:w="0" w:type="auto"/>
            <w:gridSpan w:val="7"/>
            <w:vMerge/>
            <w:tcBorders>
              <w:top w:val="nil"/>
              <w:left w:val="single" w:sz="8" w:space="0" w:color="000000"/>
              <w:bottom w:val="single" w:sz="8" w:space="0" w:color="000000"/>
              <w:right w:val="single" w:sz="8" w:space="0" w:color="000000"/>
            </w:tcBorders>
          </w:tcPr>
          <w:p w:rsidR="00D93765" w:rsidRDefault="00D93765"/>
        </w:tc>
        <w:tc>
          <w:tcPr>
            <w:tcW w:w="0" w:type="auto"/>
            <w:gridSpan w:val="9"/>
            <w:vMerge/>
            <w:tcBorders>
              <w:top w:val="nil"/>
              <w:left w:val="single" w:sz="8" w:space="0" w:color="000000"/>
              <w:bottom w:val="single" w:sz="8" w:space="0" w:color="000000"/>
              <w:right w:val="single" w:sz="8" w:space="0" w:color="000000"/>
            </w:tcBorders>
          </w:tcPr>
          <w:p w:rsidR="00D93765" w:rsidRDefault="00D93765"/>
        </w:tc>
        <w:tc>
          <w:tcPr>
            <w:tcW w:w="0" w:type="auto"/>
            <w:gridSpan w:val="17"/>
            <w:vMerge/>
            <w:tcBorders>
              <w:top w:val="nil"/>
              <w:left w:val="single" w:sz="8" w:space="0" w:color="000000"/>
              <w:bottom w:val="single" w:sz="8" w:space="0" w:color="000000"/>
              <w:right w:val="single" w:sz="8" w:space="0" w:color="000000"/>
            </w:tcBorders>
          </w:tcPr>
          <w:p w:rsidR="00D93765" w:rsidRDefault="00D93765"/>
        </w:tc>
        <w:tc>
          <w:tcPr>
            <w:tcW w:w="0" w:type="auto"/>
            <w:gridSpan w:val="7"/>
            <w:vMerge/>
            <w:tcBorders>
              <w:top w:val="nil"/>
              <w:left w:val="single" w:sz="8" w:space="0" w:color="000000"/>
              <w:bottom w:val="single" w:sz="8" w:space="0" w:color="000000"/>
              <w:right w:val="single" w:sz="8" w:space="0" w:color="000000"/>
            </w:tcBorders>
          </w:tcPr>
          <w:p w:rsidR="00D93765" w:rsidRDefault="00D93765"/>
        </w:tc>
        <w:tc>
          <w:tcPr>
            <w:tcW w:w="0" w:type="auto"/>
            <w:gridSpan w:val="2"/>
            <w:vMerge/>
            <w:tcBorders>
              <w:top w:val="nil"/>
              <w:left w:val="single" w:sz="8" w:space="0" w:color="000000"/>
              <w:bottom w:val="single" w:sz="8" w:space="0" w:color="000000"/>
              <w:right w:val="single" w:sz="8" w:space="0" w:color="000000"/>
            </w:tcBorders>
          </w:tcPr>
          <w:p w:rsidR="00D93765" w:rsidRDefault="00D93765"/>
        </w:tc>
        <w:tc>
          <w:tcPr>
            <w:tcW w:w="106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2020.</w:t>
            </w:r>
          </w:p>
        </w:tc>
        <w:tc>
          <w:tcPr>
            <w:tcW w:w="1064"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2021.</w:t>
            </w:r>
          </w:p>
        </w:tc>
        <w:tc>
          <w:tcPr>
            <w:tcW w:w="1064"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2022.</w:t>
            </w:r>
          </w:p>
        </w:tc>
      </w:tr>
      <w:tr w:rsidR="00D93765">
        <w:trPr>
          <w:trHeight w:val="45"/>
          <w:tblCellSpacing w:w="0" w:type="auto"/>
        </w:trPr>
        <w:tc>
          <w:tcPr>
            <w:tcW w:w="4571" w:type="dxa"/>
            <w:gridSpan w:val="2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4.2.1. Континуирано одржавати обуке припадника граничне полиције у циљу препознавања ризика од финансирања тероризма;</w:t>
            </w:r>
          </w:p>
        </w:tc>
        <w:tc>
          <w:tcPr>
            <w:tcW w:w="433"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МУП</w:t>
            </w:r>
          </w:p>
        </w:tc>
        <w:tc>
          <w:tcPr>
            <w:tcW w:w="831"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3878"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1063"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запослених/Средства међународних донатора</w:t>
            </w:r>
          </w:p>
        </w:tc>
        <w:tc>
          <w:tcPr>
            <w:tcW w:w="433"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6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64"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64"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4571" w:type="dxa"/>
            <w:gridSpan w:val="2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4.2.2. </w:t>
            </w:r>
            <w:r>
              <w:rPr>
                <w:color w:val="000000"/>
              </w:rPr>
              <w:t>Континуирано одржавати обуке царинских службеника у циљу препознавања ризика од финансирања тероризма;</w:t>
            </w:r>
          </w:p>
        </w:tc>
        <w:tc>
          <w:tcPr>
            <w:tcW w:w="433"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УЦ</w:t>
            </w:r>
          </w:p>
        </w:tc>
        <w:tc>
          <w:tcPr>
            <w:tcW w:w="831"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 МУП</w:t>
            </w:r>
          </w:p>
        </w:tc>
        <w:tc>
          <w:tcPr>
            <w:tcW w:w="3878"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1063"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у оквиру редовних активности запослених/Средства </w:t>
            </w:r>
            <w:r>
              <w:rPr>
                <w:color w:val="000000"/>
              </w:rPr>
              <w:lastRenderedPageBreak/>
              <w:t>међународних донатора</w:t>
            </w:r>
          </w:p>
        </w:tc>
        <w:tc>
          <w:tcPr>
            <w:tcW w:w="433"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6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64"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64"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4571" w:type="dxa"/>
            <w:gridSpan w:val="2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4.2.3. Сагледавање алтернативних </w:t>
            </w:r>
            <w:r>
              <w:rPr>
                <w:color w:val="000000"/>
              </w:rPr>
              <w:t>начина за пренос имовине и коришћења савремених технологија (виртуелна имовина, стране институције за пренос новца и др.) за финансирање тероризма и усвојити нове мере према потреби;</w:t>
            </w:r>
          </w:p>
        </w:tc>
        <w:tc>
          <w:tcPr>
            <w:tcW w:w="433"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НКТ</w:t>
            </w:r>
          </w:p>
        </w:tc>
        <w:tc>
          <w:tcPr>
            <w:tcW w:w="831"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НБС, КХОВ,</w:t>
            </w:r>
          </w:p>
          <w:p w:rsidR="00D93765" w:rsidRDefault="002B3BF6">
            <w:pPr>
              <w:spacing w:after="150"/>
            </w:pPr>
            <w:r>
              <w:rPr>
                <w:color w:val="000000"/>
              </w:rPr>
              <w:t>БИА,</w:t>
            </w:r>
          </w:p>
          <w:p w:rsidR="00D93765" w:rsidRDefault="002B3BF6">
            <w:pPr>
              <w:spacing w:after="150"/>
            </w:pPr>
            <w:r>
              <w:rPr>
                <w:color w:val="000000"/>
              </w:rPr>
              <w:t>МУП, УСПН,</w:t>
            </w:r>
          </w:p>
          <w:p w:rsidR="00D93765" w:rsidRDefault="002B3BF6">
            <w:pPr>
              <w:spacing w:after="150"/>
            </w:pPr>
            <w:r>
              <w:rPr>
                <w:color w:val="000000"/>
              </w:rPr>
              <w:t>КСНБиЗТП</w:t>
            </w:r>
          </w:p>
        </w:tc>
        <w:tc>
          <w:tcPr>
            <w:tcW w:w="3878"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Анализа: IV квартал 2021; Усвајањ</w:t>
            </w:r>
            <w:r>
              <w:rPr>
                <w:color w:val="000000"/>
              </w:rPr>
              <w:t>е нових мера: IV квартал 2022.</w:t>
            </w:r>
          </w:p>
        </w:tc>
        <w:tc>
          <w:tcPr>
            <w:tcW w:w="1063"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запослених/Средства међународних донатора</w:t>
            </w:r>
          </w:p>
        </w:tc>
        <w:tc>
          <w:tcPr>
            <w:tcW w:w="433"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6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64"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064"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0" w:type="auto"/>
            <w:gridSpan w:val="7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Мера 4.3: Унапређење оквира за спречавање злоупотребе непрофитног сектора у сврхе финансирања тероризма кроз активну сарадњу између </w:t>
            </w:r>
            <w:r>
              <w:rPr>
                <w:b/>
                <w:color w:val="000000"/>
              </w:rPr>
              <w:t>јавног и непрофитног сектора</w:t>
            </w:r>
          </w:p>
        </w:tc>
      </w:tr>
      <w:tr w:rsidR="00D93765">
        <w:trPr>
          <w:trHeight w:val="45"/>
          <w:tblCellSpacing w:w="0" w:type="auto"/>
        </w:trPr>
        <w:tc>
          <w:tcPr>
            <w:tcW w:w="0" w:type="auto"/>
            <w:gridSpan w:val="7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Институција одговорна за праћење и контролу реализације: Координационо тело за спречавање прања новца и финансирања тероризма</w:t>
            </w:r>
          </w:p>
        </w:tc>
      </w:tr>
      <w:tr w:rsidR="00D93765">
        <w:trPr>
          <w:trHeight w:val="45"/>
          <w:tblCellSpacing w:w="0" w:type="auto"/>
        </w:trPr>
        <w:tc>
          <w:tcPr>
            <w:tcW w:w="0" w:type="auto"/>
            <w:gridSpan w:val="1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Период спровођења: 2020–2022.</w:t>
            </w:r>
          </w:p>
        </w:tc>
        <w:tc>
          <w:tcPr>
            <w:tcW w:w="0" w:type="auto"/>
            <w:gridSpan w:val="61"/>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Тип мере: Институционално управљачко организациона</w:t>
            </w:r>
          </w:p>
        </w:tc>
      </w:tr>
      <w:tr w:rsidR="00D93765">
        <w:trPr>
          <w:trHeight w:val="45"/>
          <w:tblCellSpacing w:w="0" w:type="auto"/>
        </w:trPr>
        <w:tc>
          <w:tcPr>
            <w:tcW w:w="1799"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Показатељ(и) на </w:t>
            </w:r>
            <w:r>
              <w:rPr>
                <w:color w:val="000000"/>
              </w:rPr>
              <w:t xml:space="preserve">нивоу </w:t>
            </w:r>
            <w:r>
              <w:rPr>
                <w:color w:val="000000"/>
              </w:rPr>
              <w:lastRenderedPageBreak/>
              <w:t>мере (показатељ резултата)</w:t>
            </w:r>
          </w:p>
        </w:tc>
        <w:tc>
          <w:tcPr>
            <w:tcW w:w="1042"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Jединица мере</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Извор провере</w:t>
            </w:r>
          </w:p>
        </w:tc>
        <w:tc>
          <w:tcPr>
            <w:tcW w:w="1221"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Почетна вредност</w:t>
            </w:r>
          </w:p>
        </w:tc>
        <w:tc>
          <w:tcPr>
            <w:tcW w:w="1643"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Базна година</w:t>
            </w:r>
          </w:p>
        </w:tc>
        <w:tc>
          <w:tcPr>
            <w:tcW w:w="2292"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2020.</w:t>
            </w:r>
          </w:p>
        </w:tc>
        <w:tc>
          <w:tcPr>
            <w:tcW w:w="2292"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2021.</w:t>
            </w:r>
          </w:p>
        </w:tc>
        <w:tc>
          <w:tcPr>
            <w:tcW w:w="229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2022.</w:t>
            </w:r>
          </w:p>
        </w:tc>
      </w:tr>
      <w:tr w:rsidR="00D93765">
        <w:trPr>
          <w:trHeight w:val="45"/>
          <w:tblCellSpacing w:w="0" w:type="auto"/>
        </w:trPr>
        <w:tc>
          <w:tcPr>
            <w:tcW w:w="1799"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Оцена усклађености</w:t>
            </w:r>
            <w:r>
              <w:rPr>
                <w:color w:val="000000"/>
              </w:rPr>
              <w:lastRenderedPageBreak/>
              <w:t xml:space="preserve"> са међународним стандардима, на годишњем нив</w:t>
            </w:r>
            <w:r>
              <w:rPr>
                <w:color w:val="000000"/>
              </w:rPr>
              <w:lastRenderedPageBreak/>
              <w:t>оу</w:t>
            </w:r>
          </w:p>
        </w:tc>
        <w:tc>
          <w:tcPr>
            <w:tcW w:w="1042"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 xml:space="preserve">а) </w:t>
            </w:r>
            <w:r>
              <w:rPr>
                <w:color w:val="000000"/>
              </w:rPr>
              <w:t>неусклађен</w:t>
            </w:r>
          </w:p>
          <w:p w:rsidR="00D93765" w:rsidRDefault="002B3BF6">
            <w:pPr>
              <w:spacing w:after="150"/>
            </w:pPr>
            <w:r>
              <w:rPr>
                <w:color w:val="000000"/>
              </w:rPr>
              <w:t>б) делимично усклађен</w:t>
            </w:r>
          </w:p>
          <w:p w:rsidR="00D93765" w:rsidRDefault="002B3BF6">
            <w:pPr>
              <w:spacing w:after="150"/>
            </w:pPr>
            <w:r>
              <w:rPr>
                <w:color w:val="000000"/>
              </w:rPr>
              <w:t>в) у великој мери усклађен</w:t>
            </w:r>
          </w:p>
          <w:p w:rsidR="00D93765" w:rsidRDefault="002B3BF6">
            <w:pPr>
              <w:spacing w:after="150"/>
            </w:pPr>
            <w:r>
              <w:rPr>
                <w:color w:val="000000"/>
              </w:rPr>
              <w:t>г) усклађен</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Извештај надлежних органа; Извештај релевантних међународних организација</w:t>
            </w:r>
          </w:p>
        </w:tc>
        <w:tc>
          <w:tcPr>
            <w:tcW w:w="1221"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Оквир у „великој мери усклађен”</w:t>
            </w:r>
          </w:p>
        </w:tc>
        <w:tc>
          <w:tcPr>
            <w:tcW w:w="1643"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2292"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Најмање у великој мери усклађен</w:t>
            </w:r>
          </w:p>
        </w:tc>
        <w:tc>
          <w:tcPr>
            <w:tcW w:w="2292"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Најмање у великој мери усклађен</w:t>
            </w:r>
          </w:p>
        </w:tc>
        <w:tc>
          <w:tcPr>
            <w:tcW w:w="229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Најмање </w:t>
            </w:r>
            <w:r>
              <w:rPr>
                <w:color w:val="000000"/>
              </w:rPr>
              <w:t>у великој мери усклађен</w:t>
            </w:r>
          </w:p>
        </w:tc>
      </w:tr>
      <w:tr w:rsidR="00D93765">
        <w:trPr>
          <w:trHeight w:val="45"/>
          <w:tblCellSpacing w:w="0" w:type="auto"/>
        </w:trPr>
        <w:tc>
          <w:tcPr>
            <w:tcW w:w="1799"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Заступљеност непрофитних организација у ре</w:t>
            </w:r>
            <w:r>
              <w:rPr>
                <w:color w:val="000000"/>
              </w:rPr>
              <w:lastRenderedPageBreak/>
              <w:t>левантним активностима, на годишњем нивоу</w:t>
            </w:r>
          </w:p>
        </w:tc>
        <w:tc>
          <w:tcPr>
            <w:tcW w:w="1042"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Да/Не</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Извештаји о спроведеним активностима и модалитетима учешћа непрофитних организација у њима</w:t>
            </w:r>
          </w:p>
        </w:tc>
        <w:tc>
          <w:tcPr>
            <w:tcW w:w="1221"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1643"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2019</w:t>
            </w:r>
          </w:p>
        </w:tc>
        <w:tc>
          <w:tcPr>
            <w:tcW w:w="2292"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292"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c>
          <w:tcPr>
            <w:tcW w:w="229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Да</w:t>
            </w:r>
          </w:p>
        </w:tc>
      </w:tr>
      <w:tr w:rsidR="00D93765">
        <w:trPr>
          <w:trHeight w:val="45"/>
          <w:tblCellSpacing w:w="0" w:type="auto"/>
        </w:trPr>
        <w:tc>
          <w:tcPr>
            <w:tcW w:w="4305" w:type="dxa"/>
            <w:gridSpan w:val="17"/>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Назив активности:</w:t>
            </w:r>
          </w:p>
        </w:tc>
        <w:tc>
          <w:tcPr>
            <w:tcW w:w="393" w:type="dxa"/>
            <w:gridSpan w:val="6"/>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Орган који </w:t>
            </w:r>
            <w:r>
              <w:rPr>
                <w:b/>
                <w:color w:val="000000"/>
              </w:rPr>
              <w:t>спров</w:t>
            </w:r>
            <w:r>
              <w:rPr>
                <w:b/>
                <w:color w:val="000000"/>
              </w:rPr>
              <w:lastRenderedPageBreak/>
              <w:t>оди активност</w:t>
            </w:r>
          </w:p>
        </w:tc>
        <w:tc>
          <w:tcPr>
            <w:tcW w:w="1824" w:type="dxa"/>
            <w:gridSpan w:val="16"/>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 xml:space="preserve">Oргани партнери у спровођењу </w:t>
            </w:r>
            <w:r>
              <w:rPr>
                <w:b/>
                <w:color w:val="000000"/>
              </w:rPr>
              <w:lastRenderedPageBreak/>
              <w:t>активности</w:t>
            </w:r>
          </w:p>
        </w:tc>
        <w:tc>
          <w:tcPr>
            <w:tcW w:w="3619" w:type="dxa"/>
            <w:gridSpan w:val="18"/>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Рок за завршетак активности</w:t>
            </w:r>
          </w:p>
        </w:tc>
        <w:tc>
          <w:tcPr>
            <w:tcW w:w="966" w:type="dxa"/>
            <w:gridSpan w:val="5"/>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Извор финансирањ</w:t>
            </w:r>
            <w:r>
              <w:rPr>
                <w:b/>
                <w:color w:val="000000"/>
              </w:rPr>
              <w:lastRenderedPageBreak/>
              <w:t>а</w:t>
            </w:r>
          </w:p>
        </w:tc>
        <w:tc>
          <w:tcPr>
            <w:tcW w:w="393" w:type="dxa"/>
            <w:gridSpan w:val="2"/>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Вез</w:t>
            </w:r>
            <w:r>
              <w:rPr>
                <w:b/>
                <w:color w:val="000000"/>
              </w:rPr>
              <w:lastRenderedPageBreak/>
              <w:t>а са програмским буџетом</w:t>
            </w:r>
          </w:p>
        </w:tc>
        <w:tc>
          <w:tcPr>
            <w:tcW w:w="0" w:type="auto"/>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 xml:space="preserve">Укупна процењена финансијска </w:t>
            </w:r>
            <w:r>
              <w:rPr>
                <w:b/>
                <w:color w:val="000000"/>
              </w:rPr>
              <w:lastRenderedPageBreak/>
              <w:t>средства по изворима у 000 дин.</w:t>
            </w:r>
          </w:p>
        </w:tc>
      </w:tr>
      <w:tr w:rsidR="00D93765">
        <w:trPr>
          <w:trHeight w:val="45"/>
          <w:tblCellSpacing w:w="0" w:type="auto"/>
        </w:trPr>
        <w:tc>
          <w:tcPr>
            <w:tcW w:w="0" w:type="auto"/>
            <w:gridSpan w:val="17"/>
            <w:vMerge/>
            <w:tcBorders>
              <w:top w:val="nil"/>
              <w:left w:val="single" w:sz="8" w:space="0" w:color="000000"/>
              <w:bottom w:val="single" w:sz="8" w:space="0" w:color="000000"/>
              <w:right w:val="single" w:sz="8" w:space="0" w:color="000000"/>
            </w:tcBorders>
          </w:tcPr>
          <w:p w:rsidR="00D93765" w:rsidRDefault="00D93765"/>
        </w:tc>
        <w:tc>
          <w:tcPr>
            <w:tcW w:w="0" w:type="auto"/>
            <w:gridSpan w:val="6"/>
            <w:vMerge/>
            <w:tcBorders>
              <w:top w:val="nil"/>
              <w:left w:val="single" w:sz="8" w:space="0" w:color="000000"/>
              <w:bottom w:val="single" w:sz="8" w:space="0" w:color="000000"/>
              <w:right w:val="single" w:sz="8" w:space="0" w:color="000000"/>
            </w:tcBorders>
          </w:tcPr>
          <w:p w:rsidR="00D93765" w:rsidRDefault="00D93765"/>
        </w:tc>
        <w:tc>
          <w:tcPr>
            <w:tcW w:w="0" w:type="auto"/>
            <w:gridSpan w:val="16"/>
            <w:vMerge/>
            <w:tcBorders>
              <w:top w:val="nil"/>
              <w:left w:val="single" w:sz="8" w:space="0" w:color="000000"/>
              <w:bottom w:val="single" w:sz="8" w:space="0" w:color="000000"/>
              <w:right w:val="single" w:sz="8" w:space="0" w:color="000000"/>
            </w:tcBorders>
          </w:tcPr>
          <w:p w:rsidR="00D93765" w:rsidRDefault="00D93765"/>
        </w:tc>
        <w:tc>
          <w:tcPr>
            <w:tcW w:w="0" w:type="auto"/>
            <w:gridSpan w:val="18"/>
            <w:vMerge/>
            <w:tcBorders>
              <w:top w:val="nil"/>
              <w:left w:val="single" w:sz="8" w:space="0" w:color="000000"/>
              <w:bottom w:val="single" w:sz="8" w:space="0" w:color="000000"/>
              <w:right w:val="single" w:sz="8" w:space="0" w:color="000000"/>
            </w:tcBorders>
          </w:tcPr>
          <w:p w:rsidR="00D93765" w:rsidRDefault="00D93765"/>
        </w:tc>
        <w:tc>
          <w:tcPr>
            <w:tcW w:w="0" w:type="auto"/>
            <w:gridSpan w:val="5"/>
            <w:vMerge/>
            <w:tcBorders>
              <w:top w:val="nil"/>
              <w:left w:val="single" w:sz="8" w:space="0" w:color="000000"/>
              <w:bottom w:val="single" w:sz="8" w:space="0" w:color="000000"/>
              <w:right w:val="single" w:sz="8" w:space="0" w:color="000000"/>
            </w:tcBorders>
          </w:tcPr>
          <w:p w:rsidR="00D93765" w:rsidRDefault="00D93765"/>
        </w:tc>
        <w:tc>
          <w:tcPr>
            <w:tcW w:w="0" w:type="auto"/>
            <w:gridSpan w:val="2"/>
            <w:vMerge/>
            <w:tcBorders>
              <w:top w:val="nil"/>
              <w:left w:val="single" w:sz="8" w:space="0" w:color="000000"/>
              <w:bottom w:val="single" w:sz="8" w:space="0" w:color="000000"/>
              <w:right w:val="single" w:sz="8" w:space="0" w:color="000000"/>
            </w:tcBorders>
          </w:tcPr>
          <w:p w:rsidR="00D93765" w:rsidRDefault="00D93765"/>
        </w:tc>
        <w:tc>
          <w:tcPr>
            <w:tcW w:w="96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2020.</w:t>
            </w:r>
          </w:p>
        </w:tc>
        <w:tc>
          <w:tcPr>
            <w:tcW w:w="96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2021.</w:t>
            </w:r>
          </w:p>
        </w:tc>
        <w:tc>
          <w:tcPr>
            <w:tcW w:w="967" w:type="dxa"/>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2022.</w:t>
            </w:r>
          </w:p>
        </w:tc>
      </w:tr>
      <w:tr w:rsidR="00D93765">
        <w:trPr>
          <w:trHeight w:val="45"/>
          <w:tblCellSpacing w:w="0" w:type="auto"/>
        </w:trPr>
        <w:tc>
          <w:tcPr>
            <w:tcW w:w="4305"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4.3.1. У партиципативном процесу, </w:t>
            </w:r>
            <w:r>
              <w:rPr>
                <w:color w:val="000000"/>
              </w:rPr>
              <w:t>анализирати прописе везане за рад надлежних органа у вези са уписом и брисањем из регистра, евиденцијом, надзором и сарадњом са непрофитним организацијама и по потреби их прилагођавати;</w:t>
            </w:r>
          </w:p>
        </w:tc>
        <w:tc>
          <w:tcPr>
            <w:tcW w:w="39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824"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МДУЛС, МКИ, КЗСЦД, МПРИВ – АПР, РГНПО, НПО сектор,</w:t>
            </w:r>
          </w:p>
          <w:p w:rsidR="00D93765" w:rsidRDefault="002B3BF6">
            <w:pPr>
              <w:spacing w:after="150"/>
            </w:pPr>
            <w:r>
              <w:rPr>
                <w:color w:val="000000"/>
              </w:rPr>
              <w:t>УСПН</w:t>
            </w:r>
          </w:p>
        </w:tc>
        <w:tc>
          <w:tcPr>
            <w:tcW w:w="3619" w:type="dxa"/>
            <w:gridSpan w:val="1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Анализа про</w:t>
            </w:r>
            <w:r>
              <w:rPr>
                <w:color w:val="000000"/>
              </w:rPr>
              <w:t>писа: IV квартал 2021; Прилагођавање резултатима анализе: IV квартал 2022.</w:t>
            </w:r>
          </w:p>
        </w:tc>
        <w:tc>
          <w:tcPr>
            <w:tcW w:w="96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p w:rsidR="00D93765" w:rsidRDefault="002B3BF6">
            <w:pPr>
              <w:spacing w:after="150"/>
            </w:pPr>
            <w:r>
              <w:rPr>
                <w:color w:val="000000"/>
              </w:rPr>
              <w:t>Средства међународних донатора</w:t>
            </w:r>
          </w:p>
        </w:tc>
        <w:tc>
          <w:tcPr>
            <w:tcW w:w="393"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4305"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4.3.2. Ажурирање анализе непрофитног сектора, у партиципативном процесу, са аспекта </w:t>
            </w:r>
            <w:r>
              <w:rPr>
                <w:color w:val="000000"/>
              </w:rPr>
              <w:t xml:space="preserve">рањивости од </w:t>
            </w:r>
            <w:r>
              <w:rPr>
                <w:color w:val="000000"/>
              </w:rPr>
              <w:lastRenderedPageBreak/>
              <w:t>финансирања тероризма;</w:t>
            </w:r>
          </w:p>
        </w:tc>
        <w:tc>
          <w:tcPr>
            <w:tcW w:w="39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КТ</w:t>
            </w:r>
          </w:p>
        </w:tc>
        <w:tc>
          <w:tcPr>
            <w:tcW w:w="1824"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МДУЛС, МКИ, МФ, АПР, КЗСЦД, РГНПО, НКТ, НПО Сектор,</w:t>
            </w:r>
          </w:p>
        </w:tc>
        <w:tc>
          <w:tcPr>
            <w:tcW w:w="3619" w:type="dxa"/>
            <w:gridSpan w:val="1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2020.</w:t>
            </w:r>
          </w:p>
        </w:tc>
        <w:tc>
          <w:tcPr>
            <w:tcW w:w="96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у оквиру редовних </w:t>
            </w:r>
            <w:r>
              <w:rPr>
                <w:color w:val="000000"/>
              </w:rPr>
              <w:lastRenderedPageBreak/>
              <w:t>активности запослених</w:t>
            </w:r>
          </w:p>
          <w:p w:rsidR="00D93765" w:rsidRDefault="002B3BF6">
            <w:pPr>
              <w:spacing w:after="150"/>
            </w:pPr>
            <w:r>
              <w:rPr>
                <w:color w:val="000000"/>
              </w:rPr>
              <w:t>Средства домаћих и међународних донатора</w:t>
            </w:r>
          </w:p>
        </w:tc>
        <w:tc>
          <w:tcPr>
            <w:tcW w:w="393"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4305"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4.3.3. Наставити са спровођењем надзора над </w:t>
            </w:r>
            <w:r>
              <w:rPr>
                <w:color w:val="000000"/>
              </w:rPr>
              <w:t>непрофитним организацијама, анализирати резултате и састављати статистичке извештаје о спроведеним надзорима;</w:t>
            </w:r>
          </w:p>
        </w:tc>
        <w:tc>
          <w:tcPr>
            <w:tcW w:w="39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ККЗИН</w:t>
            </w:r>
          </w:p>
        </w:tc>
        <w:tc>
          <w:tcPr>
            <w:tcW w:w="1824"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РГНПО, МКИ</w:t>
            </w:r>
          </w:p>
        </w:tc>
        <w:tc>
          <w:tcPr>
            <w:tcW w:w="3619" w:type="dxa"/>
            <w:gridSpan w:val="1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96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tc>
        <w:tc>
          <w:tcPr>
            <w:tcW w:w="393"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4305"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4.3.4. Ажурирати критеријуме и процедуре за спровођење</w:t>
            </w:r>
            <w:r>
              <w:rPr>
                <w:color w:val="000000"/>
              </w:rPr>
              <w:t xml:space="preserve"> надзора над непрофитним организацијама (Матрица ризика)</w:t>
            </w:r>
          </w:p>
        </w:tc>
        <w:tc>
          <w:tcPr>
            <w:tcW w:w="39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ККЗИН</w:t>
            </w:r>
          </w:p>
        </w:tc>
        <w:tc>
          <w:tcPr>
            <w:tcW w:w="1824"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РГНПО</w:t>
            </w:r>
          </w:p>
        </w:tc>
        <w:tc>
          <w:tcPr>
            <w:tcW w:w="3619" w:type="dxa"/>
            <w:gridSpan w:val="1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96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393"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4305"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4.3.5. Унапредити сарадњу са непрофитним сектором и донаторима кроз промовисање транспарентности, одговорности, интегритета, механизама саморегулације, вршења </w:t>
            </w:r>
            <w:r>
              <w:rPr>
                <w:color w:val="000000"/>
              </w:rPr>
              <w:t xml:space="preserve">едукације и размене примера добре праксе у сврху смањења ризика </w:t>
            </w:r>
            <w:r>
              <w:rPr>
                <w:color w:val="000000"/>
              </w:rPr>
              <w:lastRenderedPageBreak/>
              <w:t>њихове злоупотребе од финансирања тероризма;</w:t>
            </w:r>
          </w:p>
        </w:tc>
        <w:tc>
          <w:tcPr>
            <w:tcW w:w="39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КСЦД</w:t>
            </w:r>
          </w:p>
        </w:tc>
        <w:tc>
          <w:tcPr>
            <w:tcW w:w="1824"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 НПО сектор, донатори, УСПН, МУП</w:t>
            </w:r>
          </w:p>
        </w:tc>
        <w:tc>
          <w:tcPr>
            <w:tcW w:w="3619" w:type="dxa"/>
            <w:gridSpan w:val="1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96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p w:rsidR="00D93765" w:rsidRDefault="002B3BF6">
            <w:pPr>
              <w:spacing w:after="150"/>
            </w:pPr>
            <w:r>
              <w:rPr>
                <w:color w:val="000000"/>
              </w:rPr>
              <w:t>Средства домаћи</w:t>
            </w:r>
            <w:r>
              <w:rPr>
                <w:color w:val="000000"/>
              </w:rPr>
              <w:lastRenderedPageBreak/>
              <w:t>х и међународних дона</w:t>
            </w:r>
            <w:r>
              <w:rPr>
                <w:color w:val="000000"/>
              </w:rPr>
              <w:t>тора</w:t>
            </w:r>
          </w:p>
        </w:tc>
        <w:tc>
          <w:tcPr>
            <w:tcW w:w="393"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4305"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4.3.6. Анализирати постојеће кадровске, технолошке и финансијске капацитете органа надлежних за упис и брисање, евиденцију, надзор и сарадњу са непрофитним сектором</w:t>
            </w:r>
          </w:p>
        </w:tc>
        <w:tc>
          <w:tcPr>
            <w:tcW w:w="39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824"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МДУЛС – УИ, МКИ, КСЦД, МПРИВ – АПР, МФ, РГНПО</w:t>
            </w:r>
          </w:p>
        </w:tc>
        <w:tc>
          <w:tcPr>
            <w:tcW w:w="3619" w:type="dxa"/>
            <w:gridSpan w:val="1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Анализа: IV квартал 2021.</w:t>
            </w:r>
          </w:p>
        </w:tc>
        <w:tc>
          <w:tcPr>
            <w:tcW w:w="96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p w:rsidR="00D93765" w:rsidRDefault="002B3BF6">
            <w:pPr>
              <w:spacing w:after="150"/>
            </w:pPr>
            <w:r>
              <w:rPr>
                <w:color w:val="000000"/>
              </w:rPr>
              <w:t>Средства домаћих и међународних донатора</w:t>
            </w:r>
          </w:p>
        </w:tc>
        <w:tc>
          <w:tcPr>
            <w:tcW w:w="393"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4305"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4.3.7. Унапредити систем и капацитете надлежних органа у складу са анализом из 4.3.6;</w:t>
            </w:r>
          </w:p>
        </w:tc>
        <w:tc>
          <w:tcPr>
            <w:tcW w:w="39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ВРС</w:t>
            </w:r>
          </w:p>
        </w:tc>
        <w:tc>
          <w:tcPr>
            <w:tcW w:w="1824"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3619" w:type="dxa"/>
            <w:gridSpan w:val="1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96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Сходно резултатима анализе. Биће предмет </w:t>
            </w:r>
            <w:r>
              <w:rPr>
                <w:color w:val="000000"/>
              </w:rPr>
              <w:t>ажурираног акционог плана.</w:t>
            </w:r>
          </w:p>
        </w:tc>
        <w:tc>
          <w:tcPr>
            <w:tcW w:w="393"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4305"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4.3.8. Наставити са одржавањем обука инспектора надлежних институција за надзор непрофитног сектора;</w:t>
            </w:r>
          </w:p>
        </w:tc>
        <w:tc>
          <w:tcPr>
            <w:tcW w:w="39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824"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ККЗИН, РГНПО</w:t>
            </w:r>
          </w:p>
        </w:tc>
        <w:tc>
          <w:tcPr>
            <w:tcW w:w="3619" w:type="dxa"/>
            <w:gridSpan w:val="1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96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у оквиру редовних активности </w:t>
            </w:r>
            <w:r>
              <w:rPr>
                <w:color w:val="000000"/>
              </w:rPr>
              <w:lastRenderedPageBreak/>
              <w:t>запослених</w:t>
            </w:r>
          </w:p>
          <w:p w:rsidR="00D93765" w:rsidRDefault="002B3BF6">
            <w:pPr>
              <w:spacing w:after="150"/>
            </w:pPr>
            <w:r>
              <w:rPr>
                <w:color w:val="000000"/>
              </w:rPr>
              <w:t xml:space="preserve">Средства домаћих и међународних </w:t>
            </w:r>
            <w:r>
              <w:rPr>
                <w:color w:val="000000"/>
              </w:rPr>
              <w:t>донатора</w:t>
            </w:r>
          </w:p>
        </w:tc>
        <w:tc>
          <w:tcPr>
            <w:tcW w:w="393"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4305"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4.3.9. Повећање информисаности непрофитног сектора и подизање свести о дозвољеним начинима финансијског пословања</w:t>
            </w:r>
          </w:p>
        </w:tc>
        <w:tc>
          <w:tcPr>
            <w:tcW w:w="39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824"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НБС, МДУЛС,</w:t>
            </w:r>
          </w:p>
          <w:p w:rsidR="00D93765" w:rsidRDefault="002B3BF6">
            <w:pPr>
              <w:spacing w:after="150"/>
            </w:pPr>
            <w:r>
              <w:rPr>
                <w:color w:val="000000"/>
              </w:rPr>
              <w:t>MKИ, КСЦД, НПО сектор, УСПН</w:t>
            </w:r>
          </w:p>
        </w:tc>
        <w:tc>
          <w:tcPr>
            <w:tcW w:w="3619" w:type="dxa"/>
            <w:gridSpan w:val="1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96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p w:rsidR="00D93765" w:rsidRDefault="002B3BF6">
            <w:pPr>
              <w:spacing w:after="150"/>
            </w:pPr>
            <w:r>
              <w:rPr>
                <w:color w:val="000000"/>
              </w:rPr>
              <w:t xml:space="preserve">Средства </w:t>
            </w:r>
            <w:r>
              <w:rPr>
                <w:color w:val="000000"/>
              </w:rPr>
              <w:t>домаћих и међународних донатора</w:t>
            </w:r>
          </w:p>
        </w:tc>
        <w:tc>
          <w:tcPr>
            <w:tcW w:w="393"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4305"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4.3.10. Водити ажуриране евиденције о активностима непрофитног сектора по питању саморегулације</w:t>
            </w:r>
          </w:p>
        </w:tc>
        <w:tc>
          <w:tcPr>
            <w:tcW w:w="39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КСЦД</w:t>
            </w:r>
          </w:p>
        </w:tc>
        <w:tc>
          <w:tcPr>
            <w:tcW w:w="1824"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НПО сектор</w:t>
            </w:r>
          </w:p>
        </w:tc>
        <w:tc>
          <w:tcPr>
            <w:tcW w:w="3619" w:type="dxa"/>
            <w:gridSpan w:val="1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96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p w:rsidR="00D93765" w:rsidRDefault="002B3BF6">
            <w:pPr>
              <w:spacing w:after="150"/>
            </w:pPr>
            <w:r>
              <w:rPr>
                <w:color w:val="000000"/>
              </w:rPr>
              <w:t xml:space="preserve">Средства домаћих и </w:t>
            </w:r>
            <w:r>
              <w:rPr>
                <w:color w:val="000000"/>
              </w:rPr>
              <w:lastRenderedPageBreak/>
              <w:t xml:space="preserve">међународних </w:t>
            </w:r>
            <w:r>
              <w:rPr>
                <w:color w:val="000000"/>
              </w:rPr>
              <w:t>донатора</w:t>
            </w:r>
          </w:p>
        </w:tc>
        <w:tc>
          <w:tcPr>
            <w:tcW w:w="393"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4305" w:type="dxa"/>
            <w:gridSpan w:val="1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4.3.11. Унапредити веб апликацију за претрагу означених лица и наставити њену промоцију;</w:t>
            </w:r>
          </w:p>
        </w:tc>
        <w:tc>
          <w:tcPr>
            <w:tcW w:w="39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w:t>
            </w:r>
          </w:p>
        </w:tc>
        <w:tc>
          <w:tcPr>
            <w:tcW w:w="1824"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3619" w:type="dxa"/>
            <w:gridSpan w:val="1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2022.</w:t>
            </w:r>
          </w:p>
        </w:tc>
        <w:tc>
          <w:tcPr>
            <w:tcW w:w="966"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p w:rsidR="00D93765" w:rsidRDefault="002B3BF6">
            <w:pPr>
              <w:spacing w:after="150"/>
            </w:pPr>
            <w:r>
              <w:rPr>
                <w:color w:val="000000"/>
              </w:rPr>
              <w:t>Средства домаћих и међународних донатора</w:t>
            </w:r>
          </w:p>
        </w:tc>
        <w:tc>
          <w:tcPr>
            <w:tcW w:w="393"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gridSpan w:val="3"/>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967" w:type="dxa"/>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trHeight w:val="45"/>
          <w:tblCellSpacing w:w="0" w:type="auto"/>
        </w:trPr>
        <w:tc>
          <w:tcPr>
            <w:tcW w:w="0" w:type="auto"/>
            <w:gridSpan w:val="7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Мера 4.4: Унапређење и ефикасна</w:t>
            </w:r>
            <w:r>
              <w:rPr>
                <w:b/>
                <w:color w:val="000000"/>
              </w:rPr>
              <w:t xml:space="preserve"> примена нормативног оквира који се односи на спречавање финансирања тероризма</w:t>
            </w:r>
          </w:p>
        </w:tc>
      </w:tr>
      <w:tr w:rsidR="00D93765">
        <w:trPr>
          <w:trHeight w:val="45"/>
          <w:tblCellSpacing w:w="0" w:type="auto"/>
        </w:trPr>
        <w:tc>
          <w:tcPr>
            <w:tcW w:w="0" w:type="auto"/>
            <w:gridSpan w:val="7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Орган oдговоран за спровођење (координисање спровођења) мере: Координационо тело за спречавање прања новца и финансирања тероризма</w:t>
            </w:r>
          </w:p>
        </w:tc>
      </w:tr>
      <w:tr w:rsidR="00D93765">
        <w:trPr>
          <w:trHeight w:val="45"/>
          <w:tblCellSpacing w:w="0" w:type="auto"/>
        </w:trPr>
        <w:tc>
          <w:tcPr>
            <w:tcW w:w="0" w:type="auto"/>
            <w:gridSpan w:val="2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Период спровођења: 2020–2022.</w:t>
            </w:r>
          </w:p>
        </w:tc>
        <w:tc>
          <w:tcPr>
            <w:tcW w:w="0" w:type="auto"/>
            <w:gridSpan w:val="4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Тип мере: </w:t>
            </w:r>
            <w:r>
              <w:rPr>
                <w:color w:val="000000"/>
              </w:rPr>
              <w:t>Институционално управљачко организациона</w:t>
            </w:r>
          </w:p>
        </w:tc>
      </w:tr>
      <w:tr w:rsidR="00D93765">
        <w:trPr>
          <w:trHeight w:val="45"/>
          <w:tblCellSpacing w:w="0" w:type="auto"/>
        </w:trPr>
        <w:tc>
          <w:tcPr>
            <w:tcW w:w="1843"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Показатељ(и) на н</w:t>
            </w:r>
            <w:r>
              <w:rPr>
                <w:color w:val="000000"/>
              </w:rPr>
              <w:lastRenderedPageBreak/>
              <w:t>ивоу мере (показатељ резултата)</w:t>
            </w:r>
          </w:p>
        </w:tc>
        <w:tc>
          <w:tcPr>
            <w:tcW w:w="106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Jединица мере</w:t>
            </w:r>
          </w:p>
        </w:tc>
        <w:tc>
          <w:tcPr>
            <w:tcW w:w="1369"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Извор провере</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Почетна вредност</w:t>
            </w:r>
          </w:p>
        </w:tc>
        <w:tc>
          <w:tcPr>
            <w:tcW w:w="1707"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Базна година</w:t>
            </w:r>
          </w:p>
        </w:tc>
        <w:tc>
          <w:tcPr>
            <w:tcW w:w="2382"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2020.</w:t>
            </w:r>
          </w:p>
        </w:tc>
        <w:tc>
          <w:tcPr>
            <w:tcW w:w="2382"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2021.</w:t>
            </w:r>
          </w:p>
        </w:tc>
        <w:tc>
          <w:tcPr>
            <w:tcW w:w="2383"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Циљана вредност у години 2022.</w:t>
            </w:r>
          </w:p>
        </w:tc>
      </w:tr>
      <w:tr w:rsidR="00D93765">
        <w:trPr>
          <w:trHeight w:val="45"/>
          <w:tblCellSpacing w:w="0" w:type="auto"/>
        </w:trPr>
        <w:tc>
          <w:tcPr>
            <w:tcW w:w="1843"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Оцена </w:t>
            </w:r>
            <w:r>
              <w:rPr>
                <w:color w:val="000000"/>
              </w:rPr>
              <w:t>усклађеност</w:t>
            </w:r>
            <w:r>
              <w:rPr>
                <w:color w:val="000000"/>
              </w:rPr>
              <w:lastRenderedPageBreak/>
              <w:t>и са релевантним међународним стандардима, на годишњ</w:t>
            </w:r>
            <w:r>
              <w:rPr>
                <w:color w:val="000000"/>
              </w:rPr>
              <w:lastRenderedPageBreak/>
              <w:t>ем нивоу</w:t>
            </w:r>
          </w:p>
        </w:tc>
        <w:tc>
          <w:tcPr>
            <w:tcW w:w="1066"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а) неусклађен</w:t>
            </w:r>
          </w:p>
          <w:p w:rsidR="00D93765" w:rsidRDefault="002B3BF6">
            <w:pPr>
              <w:spacing w:after="150"/>
            </w:pPr>
            <w:r>
              <w:rPr>
                <w:color w:val="000000"/>
              </w:rPr>
              <w:t>б) делимично усклађен</w:t>
            </w:r>
          </w:p>
          <w:p w:rsidR="00D93765" w:rsidRDefault="002B3BF6">
            <w:pPr>
              <w:spacing w:after="150"/>
            </w:pPr>
            <w:r>
              <w:rPr>
                <w:color w:val="000000"/>
              </w:rPr>
              <w:t>в) у великој мери усклађен</w:t>
            </w:r>
          </w:p>
          <w:p w:rsidR="00D93765" w:rsidRDefault="002B3BF6">
            <w:pPr>
              <w:spacing w:after="150"/>
            </w:pPr>
            <w:r>
              <w:rPr>
                <w:color w:val="000000"/>
              </w:rPr>
              <w:t>г) усклађ</w:t>
            </w:r>
            <w:r>
              <w:rPr>
                <w:color w:val="000000"/>
              </w:rPr>
              <w:lastRenderedPageBreak/>
              <w:t>ен</w:t>
            </w:r>
          </w:p>
        </w:tc>
        <w:tc>
          <w:tcPr>
            <w:tcW w:w="1369" w:type="dxa"/>
            <w:gridSpan w:val="8"/>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Извештај надлежних органа; Извештај релевантних међународних организација</w:t>
            </w:r>
          </w:p>
        </w:tc>
        <w:tc>
          <w:tcPr>
            <w:tcW w:w="0" w:type="auto"/>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Оквир у „великој мери усклађен”</w:t>
            </w:r>
          </w:p>
        </w:tc>
        <w:tc>
          <w:tcPr>
            <w:tcW w:w="1707" w:type="dxa"/>
            <w:gridSpan w:val="1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201</w:t>
            </w:r>
            <w:r>
              <w:rPr>
                <w:color w:val="000000"/>
              </w:rPr>
              <w:t>9.</w:t>
            </w:r>
          </w:p>
        </w:tc>
        <w:tc>
          <w:tcPr>
            <w:tcW w:w="2382"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Најмање у великој мери усклађен</w:t>
            </w:r>
          </w:p>
        </w:tc>
        <w:tc>
          <w:tcPr>
            <w:tcW w:w="2382" w:type="dxa"/>
            <w:gridSpan w:val="1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Најмање у великој мери усклађен</w:t>
            </w:r>
          </w:p>
        </w:tc>
        <w:tc>
          <w:tcPr>
            <w:tcW w:w="2383"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Најмање у великој мери усклађен</w:t>
            </w:r>
          </w:p>
        </w:tc>
      </w:tr>
      <w:tr w:rsidR="00D93765">
        <w:trPr>
          <w:trHeight w:val="45"/>
          <w:tblCellSpacing w:w="0" w:type="auto"/>
        </w:trPr>
        <w:tc>
          <w:tcPr>
            <w:tcW w:w="5115" w:type="dxa"/>
            <w:gridSpan w:val="29"/>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lastRenderedPageBreak/>
              <w:t>Назив активности:</w:t>
            </w:r>
          </w:p>
        </w:tc>
        <w:tc>
          <w:tcPr>
            <w:tcW w:w="553" w:type="dxa"/>
            <w:gridSpan w:val="4"/>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Орган који спроводи активност</w:t>
            </w:r>
          </w:p>
        </w:tc>
        <w:tc>
          <w:tcPr>
            <w:tcW w:w="1063" w:type="dxa"/>
            <w:gridSpan w:val="7"/>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Oргани партнери у спровођењу активности</w:t>
            </w:r>
          </w:p>
        </w:tc>
        <w:tc>
          <w:tcPr>
            <w:tcW w:w="2083" w:type="dxa"/>
            <w:gridSpan w:val="8"/>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Рок за завршетак активности</w:t>
            </w:r>
          </w:p>
        </w:tc>
        <w:tc>
          <w:tcPr>
            <w:tcW w:w="956" w:type="dxa"/>
            <w:gridSpan w:val="7"/>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Извор финансирања</w:t>
            </w:r>
          </w:p>
        </w:tc>
        <w:tc>
          <w:tcPr>
            <w:tcW w:w="553" w:type="dxa"/>
            <w:gridSpan w:val="4"/>
            <w:vMerge w:val="restart"/>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 xml:space="preserve">Веза са програмским </w:t>
            </w:r>
            <w:r>
              <w:rPr>
                <w:b/>
                <w:color w:val="000000"/>
              </w:rPr>
              <w:t>буџетом</w:t>
            </w:r>
          </w:p>
        </w:tc>
        <w:tc>
          <w:tcPr>
            <w:tcW w:w="0" w:type="auto"/>
            <w:gridSpan w:val="1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Укупна процењена финансијска средства по изворима у 000 дин.</w:t>
            </w:r>
          </w:p>
        </w:tc>
      </w:tr>
      <w:tr w:rsidR="00D93765">
        <w:trPr>
          <w:gridAfter w:val="22"/>
          <w:trHeight w:val="45"/>
          <w:tblCellSpacing w:w="0" w:type="auto"/>
        </w:trPr>
        <w:tc>
          <w:tcPr>
            <w:tcW w:w="0" w:type="auto"/>
            <w:gridSpan w:val="10"/>
            <w:vMerge/>
            <w:tcBorders>
              <w:top w:val="nil"/>
              <w:left w:val="single" w:sz="8" w:space="0" w:color="000000"/>
              <w:bottom w:val="single" w:sz="8" w:space="0" w:color="000000"/>
              <w:right w:val="single" w:sz="8" w:space="0" w:color="000000"/>
            </w:tcBorders>
          </w:tcPr>
          <w:p w:rsidR="00D93765" w:rsidRDefault="00D93765"/>
        </w:tc>
        <w:tc>
          <w:tcPr>
            <w:tcW w:w="0" w:type="auto"/>
            <w:gridSpan w:val="4"/>
            <w:vMerge/>
            <w:tcBorders>
              <w:top w:val="nil"/>
              <w:left w:val="single" w:sz="8" w:space="0" w:color="000000"/>
              <w:bottom w:val="single" w:sz="8" w:space="0" w:color="000000"/>
              <w:right w:val="single" w:sz="8" w:space="0" w:color="000000"/>
            </w:tcBorders>
          </w:tcPr>
          <w:p w:rsidR="00D93765" w:rsidRDefault="00D93765"/>
        </w:tc>
        <w:tc>
          <w:tcPr>
            <w:tcW w:w="0" w:type="auto"/>
            <w:gridSpan w:val="5"/>
            <w:vMerge/>
            <w:tcBorders>
              <w:top w:val="nil"/>
              <w:left w:val="single" w:sz="8" w:space="0" w:color="000000"/>
              <w:bottom w:val="single" w:sz="8" w:space="0" w:color="000000"/>
              <w:right w:val="single" w:sz="8" w:space="0" w:color="000000"/>
            </w:tcBorders>
          </w:tcPr>
          <w:p w:rsidR="00D93765" w:rsidRDefault="00D93765"/>
        </w:tc>
        <w:tc>
          <w:tcPr>
            <w:tcW w:w="0" w:type="auto"/>
            <w:gridSpan w:val="6"/>
            <w:vMerge/>
            <w:tcBorders>
              <w:top w:val="nil"/>
              <w:left w:val="single" w:sz="8" w:space="0" w:color="000000"/>
              <w:bottom w:val="single" w:sz="8" w:space="0" w:color="000000"/>
              <w:right w:val="single" w:sz="8" w:space="0" w:color="000000"/>
            </w:tcBorders>
          </w:tcPr>
          <w:p w:rsidR="00D93765" w:rsidRDefault="00D93765"/>
        </w:tc>
        <w:tc>
          <w:tcPr>
            <w:tcW w:w="0" w:type="auto"/>
            <w:gridSpan w:val="9"/>
            <w:vMerge/>
            <w:tcBorders>
              <w:top w:val="nil"/>
              <w:left w:val="single" w:sz="8" w:space="0" w:color="000000"/>
              <w:bottom w:val="single" w:sz="8" w:space="0" w:color="000000"/>
              <w:right w:val="single" w:sz="8" w:space="0" w:color="000000"/>
            </w:tcBorders>
          </w:tcPr>
          <w:p w:rsidR="00D93765" w:rsidRDefault="00D93765"/>
        </w:tc>
        <w:tc>
          <w:tcPr>
            <w:tcW w:w="0" w:type="auto"/>
            <w:gridSpan w:val="2"/>
            <w:vMerge/>
            <w:tcBorders>
              <w:top w:val="nil"/>
              <w:left w:val="single" w:sz="8" w:space="0" w:color="000000"/>
              <w:bottom w:val="single" w:sz="8" w:space="0" w:color="000000"/>
              <w:right w:val="single" w:sz="8" w:space="0" w:color="000000"/>
            </w:tcBorders>
          </w:tcPr>
          <w:p w:rsidR="00D93765" w:rsidRDefault="00D93765"/>
        </w:tc>
        <w:tc>
          <w:tcPr>
            <w:tcW w:w="135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2020.</w:t>
            </w:r>
          </w:p>
        </w:tc>
        <w:tc>
          <w:tcPr>
            <w:tcW w:w="1359"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2021.</w:t>
            </w:r>
          </w:p>
        </w:tc>
        <w:tc>
          <w:tcPr>
            <w:tcW w:w="135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2022.</w:t>
            </w:r>
          </w:p>
        </w:tc>
      </w:tr>
      <w:tr w:rsidR="00D93765">
        <w:trPr>
          <w:gridAfter w:val="22"/>
          <w:trHeight w:val="45"/>
          <w:tblCellSpacing w:w="0" w:type="auto"/>
        </w:trPr>
        <w:tc>
          <w:tcPr>
            <w:tcW w:w="5115"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4.4.1. Спровести анализу усклађености и међусобне усаглашености Закона о ограничавању располагања имовином у циљу спречавања тероризма и ширења оружја за масовно</w:t>
            </w:r>
            <w:r>
              <w:rPr>
                <w:color w:val="000000"/>
              </w:rPr>
              <w:t xml:space="preserve"> уништење и Закона о међународним мерама ограничења;</w:t>
            </w:r>
          </w:p>
        </w:tc>
        <w:tc>
          <w:tcPr>
            <w:tcW w:w="553"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063"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МП,</w:t>
            </w:r>
          </w:p>
          <w:p w:rsidR="00D93765" w:rsidRDefault="002B3BF6">
            <w:pPr>
              <w:spacing w:after="150"/>
            </w:pPr>
            <w:r>
              <w:rPr>
                <w:color w:val="000000"/>
              </w:rPr>
              <w:t>МСП, УСПН</w:t>
            </w:r>
          </w:p>
        </w:tc>
        <w:tc>
          <w:tcPr>
            <w:tcW w:w="208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2020.</w:t>
            </w:r>
          </w:p>
        </w:tc>
        <w:tc>
          <w:tcPr>
            <w:tcW w:w="956"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Финансира се у оквиру редовних активности запослених</w:t>
            </w:r>
          </w:p>
          <w:p w:rsidR="00D93765" w:rsidRDefault="002B3BF6">
            <w:pPr>
              <w:spacing w:after="150"/>
            </w:pPr>
            <w:r>
              <w:rPr>
                <w:color w:val="000000"/>
              </w:rPr>
              <w:t>Средства домаћих и међународних донатора</w:t>
            </w:r>
          </w:p>
        </w:tc>
        <w:tc>
          <w:tcPr>
            <w:tcW w:w="553"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5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59"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5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2"/>
          <w:trHeight w:val="45"/>
          <w:tblCellSpacing w:w="0" w:type="auto"/>
        </w:trPr>
        <w:tc>
          <w:tcPr>
            <w:tcW w:w="5115" w:type="dxa"/>
            <w:gridSpan w:val="10"/>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4.4.2. Усагласити, по потреби, законску регулативу са </w:t>
            </w:r>
            <w:r>
              <w:rPr>
                <w:color w:val="000000"/>
              </w:rPr>
              <w:lastRenderedPageBreak/>
              <w:t xml:space="preserve">резултатима </w:t>
            </w:r>
            <w:r>
              <w:rPr>
                <w:color w:val="000000"/>
              </w:rPr>
              <w:t>анализе из 4.4.1;</w:t>
            </w:r>
          </w:p>
        </w:tc>
        <w:tc>
          <w:tcPr>
            <w:tcW w:w="553" w:type="dxa"/>
            <w:gridSpan w:val="4"/>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ВРС</w:t>
            </w:r>
          </w:p>
        </w:tc>
        <w:tc>
          <w:tcPr>
            <w:tcW w:w="1063"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2083"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IV квартал 2021.</w:t>
            </w:r>
          </w:p>
        </w:tc>
        <w:tc>
          <w:tcPr>
            <w:tcW w:w="956" w:type="dxa"/>
            <w:gridSpan w:val="9"/>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Финансира се у оквиру редовних активности </w:t>
            </w:r>
            <w:r>
              <w:rPr>
                <w:color w:val="000000"/>
              </w:rPr>
              <w:lastRenderedPageBreak/>
              <w:t>запослених</w:t>
            </w:r>
          </w:p>
          <w:p w:rsidR="00D93765" w:rsidRDefault="002B3BF6">
            <w:pPr>
              <w:spacing w:after="150"/>
            </w:pPr>
            <w:r>
              <w:rPr>
                <w:color w:val="000000"/>
              </w:rPr>
              <w:t>Средства домаћих и међународних донатора</w:t>
            </w:r>
          </w:p>
        </w:tc>
        <w:tc>
          <w:tcPr>
            <w:tcW w:w="553" w:type="dxa"/>
            <w:gridSpan w:val="2"/>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5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59" w:type="dxa"/>
            <w:gridSpan w:val="6"/>
            <w:tcBorders>
              <w:top w:val="single" w:sz="8" w:space="0" w:color="000000"/>
              <w:left w:val="single" w:sz="8" w:space="0" w:color="000000"/>
              <w:bottom w:val="single" w:sz="8" w:space="0" w:color="000000"/>
              <w:right w:val="single" w:sz="8" w:space="0" w:color="000000"/>
            </w:tcBorders>
            <w:vAlign w:val="center"/>
          </w:tcPr>
          <w:p w:rsidR="00D93765" w:rsidRDefault="00D93765"/>
        </w:tc>
        <w:tc>
          <w:tcPr>
            <w:tcW w:w="1359" w:type="dxa"/>
            <w:gridSpan w:val="5"/>
            <w:tcBorders>
              <w:top w:val="single" w:sz="8" w:space="0" w:color="000000"/>
              <w:left w:val="single" w:sz="8" w:space="0" w:color="000000"/>
              <w:bottom w:val="single" w:sz="8" w:space="0" w:color="000000"/>
              <w:right w:val="single" w:sz="8" w:space="0" w:color="000000"/>
            </w:tcBorders>
            <w:vAlign w:val="center"/>
          </w:tcPr>
          <w:p w:rsidR="00D93765" w:rsidRDefault="00D93765"/>
        </w:tc>
      </w:tr>
      <w:tr w:rsidR="00D93765">
        <w:trPr>
          <w:gridAfter w:val="22"/>
          <w:trHeight w:val="45"/>
          <w:tblCellSpacing w:w="0" w:type="auto"/>
        </w:trPr>
        <w:tc>
          <w:tcPr>
            <w:tcW w:w="0" w:type="auto"/>
            <w:gridSpan w:val="52"/>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b/>
                <w:color w:val="000000"/>
              </w:rPr>
              <w:t>Листа скраћеница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АБПК</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Агенција за борбу против корупције</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АКС</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Адвокатска комора Србије</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АПР</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Агенција за привредне </w:t>
            </w:r>
            <w:r>
              <w:rPr>
                <w:color w:val="000000"/>
              </w:rPr>
              <w:t>регистре</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АС</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Апелациони судови</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БИА</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Безбедносно-информативна агенција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ВБА</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Војно безбедносна агенција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ВЈТ</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Више јавно тужилаштво</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ВКС</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Врховни касациони суд</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ВОА</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Војно обавештајна агенција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ВРС</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Влада Републике Србије</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ВС</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Виши суд</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ВСС</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Високи савет судства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ДРИ</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Државна ревизорска институција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ИУП</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Институт за упоредно право</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ЈБК</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Јавнобележничка комора Србије</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КЗСЦД</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Канцеларија за сарадњу са цивилним друштвом</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ККЗИН</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Координациона комисија за инспекцијски надзор</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КСНБиЗТП</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Канцеларија Савета за националну </w:t>
            </w:r>
            <w:r>
              <w:rPr>
                <w:color w:val="000000"/>
              </w:rPr>
              <w:t>безбедност и заштиту тајних података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КТ</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Координационо тело за спречавање прања новца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КХОВ</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Комисија за хартије од вредности</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МДУЛС</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Министарство државне управе и локалне самоуправе</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МДУЛС-УИ</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Министарство државне управе и локалне самоуправе – Управна </w:t>
            </w:r>
            <w:r>
              <w:rPr>
                <w:color w:val="000000"/>
              </w:rPr>
              <w:t>инспекција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МКИ</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Министарство културе и информисања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МП</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Министарство правде</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МП-ДУОИ</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Министарство правде – Дирекција за управљање одузетом имовином</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МПРИВ</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Министарство привреде</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МТТТ</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Министарство трговине, туризма и телекомуникација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МУП</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Министарство </w:t>
            </w:r>
            <w:r>
              <w:rPr>
                <w:color w:val="000000"/>
              </w:rPr>
              <w:t>унутрашњих послова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МФИН</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Министарство финансија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Надзорни органи</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Надзорни органи по Закону о спречавању прања новца и финансирања тероризма (НБС, МТТТ, КХОВ, ЈБК, АКС, УИС, УСПН, ПУ)</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НБС</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Народна банка Србије</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НКТ</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Национално координационо тело за </w:t>
            </w:r>
            <w:r>
              <w:rPr>
                <w:color w:val="000000"/>
              </w:rPr>
              <w:t>спречавање и борбу против тероризма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НПО сектор</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Непрофитни сектор</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ПА</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Правосудна академија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ПАС</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Прекршајни апелациони суд</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ПКС</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Привредна комора Србије</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ПОЛА</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Полицијска академија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ПП</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Пореска полиција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ПРИВС</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Привредни суд</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ПС</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Прекршајни суд</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ПУ</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Пореска </w:t>
            </w:r>
            <w:r>
              <w:rPr>
                <w:color w:val="000000"/>
              </w:rPr>
              <w:t>управа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РГЗ</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Републички геодетски завод</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РГНПО</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Радна група за надзор</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РДИ</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Републичка дирекција за имовину Републике Србије</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РЈТ</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Републичко јавно тужилаштво</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РФЗО</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Републички фонд за здравствено осигурање</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РФПИО</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Републички фонд за пензијско и инвалидско </w:t>
            </w:r>
            <w:r>
              <w:rPr>
                <w:color w:val="000000"/>
              </w:rPr>
              <w:t>осигурање</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ТОК</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Тужилаштво за организовани криминал</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lastRenderedPageBreak/>
              <w:t>УГП</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Управа граничне полиције</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УИС</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Управа за игре на срећу</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УЈН</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Управа за јавне набавке</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УСПН</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Управа за спречавање прања новца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УЦ</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Управа царина</w:t>
            </w:r>
          </w:p>
        </w:tc>
      </w:tr>
      <w:tr w:rsidR="00D93765">
        <w:trPr>
          <w:gridAfter w:val="22"/>
          <w:trHeight w:val="45"/>
          <w:tblCellSpacing w:w="0" w:type="auto"/>
        </w:trPr>
        <w:tc>
          <w:tcPr>
            <w:tcW w:w="1085" w:type="dxa"/>
            <w:gridSpan w:val="7"/>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ЦРХОВ</w:t>
            </w:r>
          </w:p>
        </w:tc>
        <w:tc>
          <w:tcPr>
            <w:tcW w:w="13315" w:type="dxa"/>
            <w:gridSpan w:val="45"/>
            <w:tcBorders>
              <w:top w:val="single" w:sz="8" w:space="0" w:color="000000"/>
              <w:left w:val="single" w:sz="8" w:space="0" w:color="000000"/>
              <w:bottom w:val="single" w:sz="8" w:space="0" w:color="000000"/>
              <w:right w:val="single" w:sz="8" w:space="0" w:color="000000"/>
            </w:tcBorders>
            <w:vAlign w:val="center"/>
          </w:tcPr>
          <w:p w:rsidR="00D93765" w:rsidRDefault="002B3BF6">
            <w:pPr>
              <w:spacing w:after="150"/>
            </w:pPr>
            <w:r>
              <w:rPr>
                <w:color w:val="000000"/>
              </w:rPr>
              <w:t xml:space="preserve">Централни регистар, депо и клиринг хартија од </w:t>
            </w:r>
            <w:r>
              <w:rPr>
                <w:color w:val="000000"/>
              </w:rPr>
              <w:t>вредности</w:t>
            </w:r>
          </w:p>
        </w:tc>
      </w:tr>
    </w:tbl>
    <w:p w:rsidR="002B3BF6" w:rsidRDefault="002B3BF6"/>
    <w:sectPr w:rsidR="002B3BF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3765"/>
    <w:rsid w:val="002B3BF6"/>
    <w:rsid w:val="006C38CF"/>
    <w:rsid w:val="00D937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217F322-620B-4D1A-ACB2-D3264EC3E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124</Pages>
  <Words>21867</Words>
  <Characters>124644</Characters>
  <Application>Microsoft Office Word</Application>
  <DocSecurity>0</DocSecurity>
  <Lines>1038</Lines>
  <Paragraphs>292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2020-05-15T08:22:00Z</dcterms:created>
  <dcterms:modified xsi:type="dcterms:W3CDTF">2020-05-15T08:22:00Z</dcterms:modified>
</cp:coreProperties>
</file>