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65BF" w:rsidRDefault="00A73691">
      <w:pPr>
        <w:spacing w:after="150"/>
      </w:pPr>
      <w:bookmarkStart w:id="0" w:name="_GoBack"/>
      <w:bookmarkEnd w:id="0"/>
      <w:proofErr w:type="spellStart"/>
      <w:r>
        <w:rPr>
          <w:color w:val="000000"/>
        </w:rPr>
        <w:t>Преузето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</w:t>
      </w:r>
      <w:proofErr w:type="spellEnd"/>
      <w:r>
        <w:rPr>
          <w:color w:val="000000"/>
        </w:rPr>
        <w:t xml:space="preserve"> </w:t>
      </w:r>
      <w:hyperlink r:id="rId4">
        <w:r>
          <w:rPr>
            <w:rStyle w:val="Hyperlink"/>
            <w:color w:val="337AB7"/>
          </w:rPr>
          <w:t>www.pravno-informacioni-sistem.rs</w:t>
        </w:r>
      </w:hyperlink>
    </w:p>
    <w:p w:rsidR="009265BF" w:rsidRDefault="00A73691">
      <w:pPr>
        <w:spacing w:after="150"/>
      </w:pP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основу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члана</w:t>
      </w:r>
      <w:proofErr w:type="spellEnd"/>
      <w:r>
        <w:rPr>
          <w:color w:val="000000"/>
        </w:rPr>
        <w:t xml:space="preserve"> 43. </w:t>
      </w:r>
      <w:proofErr w:type="spellStart"/>
      <w:proofErr w:type="gramStart"/>
      <w:r>
        <w:rPr>
          <w:color w:val="000000"/>
        </w:rPr>
        <w:t>став</w:t>
      </w:r>
      <w:proofErr w:type="spellEnd"/>
      <w:proofErr w:type="gramEnd"/>
      <w:r>
        <w:rPr>
          <w:color w:val="000000"/>
        </w:rPr>
        <w:t xml:space="preserve"> 3. </w:t>
      </w:r>
      <w:proofErr w:type="spellStart"/>
      <w:r>
        <w:rPr>
          <w:color w:val="000000"/>
        </w:rPr>
        <w:t>Закона</w:t>
      </w:r>
      <w:proofErr w:type="spellEnd"/>
      <w:r>
        <w:rPr>
          <w:color w:val="000000"/>
        </w:rPr>
        <w:t xml:space="preserve"> о </w:t>
      </w:r>
      <w:proofErr w:type="spellStart"/>
      <w:r>
        <w:rPr>
          <w:color w:val="000000"/>
        </w:rPr>
        <w:t>Влади</w:t>
      </w:r>
      <w:proofErr w:type="spellEnd"/>
      <w:r>
        <w:rPr>
          <w:color w:val="000000"/>
        </w:rPr>
        <w:t xml:space="preserve"> („</w:t>
      </w:r>
      <w:proofErr w:type="spellStart"/>
      <w:r>
        <w:rPr>
          <w:color w:val="000000"/>
        </w:rPr>
        <w:t>Службени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гласник</w:t>
      </w:r>
      <w:proofErr w:type="spellEnd"/>
      <w:r>
        <w:rPr>
          <w:color w:val="000000"/>
        </w:rPr>
        <w:t xml:space="preserve"> РС”, </w:t>
      </w:r>
      <w:proofErr w:type="spellStart"/>
      <w:r>
        <w:rPr>
          <w:color w:val="000000"/>
        </w:rPr>
        <w:t>бр</w:t>
      </w:r>
      <w:proofErr w:type="spellEnd"/>
      <w:r>
        <w:rPr>
          <w:color w:val="000000"/>
        </w:rPr>
        <w:t xml:space="preserve">. 55/05, 71/05 − </w:t>
      </w:r>
      <w:proofErr w:type="spellStart"/>
      <w:r>
        <w:rPr>
          <w:color w:val="000000"/>
        </w:rPr>
        <w:t>исправка</w:t>
      </w:r>
      <w:proofErr w:type="spellEnd"/>
      <w:r>
        <w:rPr>
          <w:color w:val="000000"/>
        </w:rPr>
        <w:t xml:space="preserve">, 101/07, 65/08, 16/11, 68/12 − УС, 72/12, 7/14 − УС, </w:t>
      </w:r>
      <w:r>
        <w:rPr>
          <w:color w:val="000000"/>
        </w:rPr>
        <w:t xml:space="preserve">44/14 и 30/18 − </w:t>
      </w:r>
      <w:proofErr w:type="spellStart"/>
      <w:r>
        <w:rPr>
          <w:color w:val="000000"/>
        </w:rPr>
        <w:t>др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закон</w:t>
      </w:r>
      <w:proofErr w:type="spellEnd"/>
      <w:r>
        <w:rPr>
          <w:color w:val="000000"/>
        </w:rPr>
        <w:t xml:space="preserve">),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предлог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Министарства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државне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управе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локалне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самоуправе</w:t>
      </w:r>
      <w:proofErr w:type="spellEnd"/>
      <w:r>
        <w:rPr>
          <w:color w:val="000000"/>
        </w:rPr>
        <w:t>,</w:t>
      </w:r>
    </w:p>
    <w:p w:rsidR="009265BF" w:rsidRDefault="00A73691">
      <w:pPr>
        <w:spacing w:after="150"/>
      </w:pPr>
      <w:proofErr w:type="spellStart"/>
      <w:r>
        <w:rPr>
          <w:color w:val="000000"/>
        </w:rPr>
        <w:t>Влада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доноси</w:t>
      </w:r>
      <w:proofErr w:type="spellEnd"/>
    </w:p>
    <w:p w:rsidR="009265BF" w:rsidRDefault="00A73691">
      <w:pPr>
        <w:spacing w:after="225"/>
        <w:jc w:val="center"/>
      </w:pPr>
      <w:r>
        <w:rPr>
          <w:b/>
          <w:color w:val="000000"/>
        </w:rPr>
        <w:t>ЗАКЉУЧАК</w:t>
      </w:r>
    </w:p>
    <w:p w:rsidR="009265BF" w:rsidRDefault="00A73691">
      <w:pPr>
        <w:spacing w:after="120"/>
        <w:jc w:val="center"/>
      </w:pPr>
      <w:r>
        <w:rPr>
          <w:color w:val="000000"/>
        </w:rPr>
        <w:t>"</w:t>
      </w:r>
      <w:proofErr w:type="spellStart"/>
      <w:r>
        <w:rPr>
          <w:color w:val="000000"/>
        </w:rPr>
        <w:t>Службени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гласник</w:t>
      </w:r>
      <w:proofErr w:type="spellEnd"/>
      <w:r>
        <w:rPr>
          <w:color w:val="000000"/>
        </w:rPr>
        <w:t xml:space="preserve"> РС", </w:t>
      </w:r>
      <w:proofErr w:type="spellStart"/>
      <w:r>
        <w:rPr>
          <w:color w:val="000000"/>
        </w:rPr>
        <w:t>број</w:t>
      </w:r>
      <w:proofErr w:type="spellEnd"/>
      <w:r>
        <w:rPr>
          <w:color w:val="000000"/>
        </w:rPr>
        <w:t xml:space="preserve"> 105 </w:t>
      </w:r>
      <w:proofErr w:type="spellStart"/>
      <w:r>
        <w:rPr>
          <w:color w:val="000000"/>
        </w:rPr>
        <w:t>од</w:t>
      </w:r>
      <w:proofErr w:type="spellEnd"/>
      <w:r>
        <w:rPr>
          <w:color w:val="000000"/>
        </w:rPr>
        <w:t xml:space="preserve"> 29. </w:t>
      </w:r>
      <w:proofErr w:type="spellStart"/>
      <w:proofErr w:type="gramStart"/>
      <w:r>
        <w:rPr>
          <w:color w:val="000000"/>
        </w:rPr>
        <w:t>децембра</w:t>
      </w:r>
      <w:proofErr w:type="spellEnd"/>
      <w:proofErr w:type="gramEnd"/>
      <w:r>
        <w:rPr>
          <w:color w:val="000000"/>
        </w:rPr>
        <w:t xml:space="preserve"> 2018.</w:t>
      </w:r>
    </w:p>
    <w:p w:rsidR="009265BF" w:rsidRDefault="00A73691">
      <w:pPr>
        <w:spacing w:after="150"/>
      </w:pPr>
      <w:r>
        <w:rPr>
          <w:color w:val="000000"/>
        </w:rPr>
        <w:t xml:space="preserve">1. </w:t>
      </w:r>
      <w:proofErr w:type="spellStart"/>
      <w:r>
        <w:rPr>
          <w:color w:val="000000"/>
        </w:rPr>
        <w:t>Усваја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Акциони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спровођење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иницијативе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Партнерство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отворену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управу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Републ</w:t>
      </w:r>
      <w:r>
        <w:rPr>
          <w:color w:val="000000"/>
        </w:rPr>
        <w:t>ици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период</w:t>
      </w:r>
      <w:proofErr w:type="spellEnd"/>
      <w:r>
        <w:rPr>
          <w:color w:val="000000"/>
        </w:rPr>
        <w:t xml:space="preserve"> 2018–2020. </w:t>
      </w:r>
      <w:proofErr w:type="spellStart"/>
      <w:proofErr w:type="gramStart"/>
      <w:r>
        <w:rPr>
          <w:color w:val="000000"/>
        </w:rPr>
        <w:t>године</w:t>
      </w:r>
      <w:proofErr w:type="spellEnd"/>
      <w:proofErr w:type="gramEnd"/>
      <w:r>
        <w:rPr>
          <w:color w:val="000000"/>
        </w:rPr>
        <w:t xml:space="preserve">, </w:t>
      </w:r>
      <w:proofErr w:type="spellStart"/>
      <w:r>
        <w:rPr>
          <w:color w:val="000000"/>
        </w:rPr>
        <w:t>који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саставни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део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овог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закључка</w:t>
      </w:r>
      <w:proofErr w:type="spellEnd"/>
      <w:r>
        <w:rPr>
          <w:color w:val="000000"/>
        </w:rPr>
        <w:t>.</w:t>
      </w:r>
    </w:p>
    <w:p w:rsidR="009265BF" w:rsidRDefault="00A73691">
      <w:pPr>
        <w:spacing w:after="150"/>
      </w:pPr>
      <w:r>
        <w:rPr>
          <w:color w:val="000000"/>
        </w:rPr>
        <w:t xml:space="preserve">2. </w:t>
      </w:r>
      <w:proofErr w:type="spellStart"/>
      <w:r>
        <w:rPr>
          <w:color w:val="000000"/>
        </w:rPr>
        <w:t>Налаже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Министарству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државне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управе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локалне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самоуправе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Министарству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финансија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Министарству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заштите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животне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средине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Министарству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културе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информисања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Републичком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секрета</w:t>
      </w:r>
      <w:r>
        <w:rPr>
          <w:color w:val="000000"/>
        </w:rPr>
        <w:t>ријату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јавне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политике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Канцеларији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сарадњу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цивилним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друштвом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Канцеларији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информационе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технологије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електронску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управу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спроведу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мере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активности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предвиђене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Акционим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тачке</w:t>
      </w:r>
      <w:proofErr w:type="spellEnd"/>
      <w:r>
        <w:rPr>
          <w:color w:val="000000"/>
        </w:rPr>
        <w:t xml:space="preserve"> 1. </w:t>
      </w:r>
      <w:proofErr w:type="spellStart"/>
      <w:proofErr w:type="gramStart"/>
      <w:r>
        <w:rPr>
          <w:color w:val="000000"/>
        </w:rPr>
        <w:t>овог</w:t>
      </w:r>
      <w:proofErr w:type="spellEnd"/>
      <w:proofErr w:type="gram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закључка</w:t>
      </w:r>
      <w:proofErr w:type="spellEnd"/>
      <w:r>
        <w:rPr>
          <w:color w:val="000000"/>
        </w:rPr>
        <w:t>.</w:t>
      </w:r>
    </w:p>
    <w:p w:rsidR="009265BF" w:rsidRDefault="00A73691">
      <w:pPr>
        <w:spacing w:after="150"/>
      </w:pPr>
      <w:r>
        <w:rPr>
          <w:color w:val="000000"/>
        </w:rPr>
        <w:t xml:space="preserve">3. </w:t>
      </w:r>
      <w:proofErr w:type="spellStart"/>
      <w:r>
        <w:rPr>
          <w:color w:val="000000"/>
        </w:rPr>
        <w:t>Препоручује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Народној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скупштини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А</w:t>
      </w:r>
      <w:r>
        <w:rPr>
          <w:color w:val="000000"/>
        </w:rPr>
        <w:t>генцији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борбу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против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корупције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Поверенику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информације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јавног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значаја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заштиту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података</w:t>
      </w:r>
      <w:proofErr w:type="spellEnd"/>
      <w:r>
        <w:rPr>
          <w:color w:val="000000"/>
        </w:rPr>
        <w:t xml:space="preserve"> о </w:t>
      </w:r>
      <w:proofErr w:type="spellStart"/>
      <w:r>
        <w:rPr>
          <w:color w:val="000000"/>
        </w:rPr>
        <w:t>личности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Агенцији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привредне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регистре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спроведу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мере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активности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предвиђене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Акционим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тачке</w:t>
      </w:r>
      <w:proofErr w:type="spellEnd"/>
      <w:r>
        <w:rPr>
          <w:color w:val="000000"/>
        </w:rPr>
        <w:t xml:space="preserve"> 1. </w:t>
      </w:r>
      <w:proofErr w:type="spellStart"/>
      <w:proofErr w:type="gramStart"/>
      <w:r>
        <w:rPr>
          <w:color w:val="000000"/>
        </w:rPr>
        <w:t>овог</w:t>
      </w:r>
      <w:proofErr w:type="spellEnd"/>
      <w:proofErr w:type="gram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закључка</w:t>
      </w:r>
      <w:proofErr w:type="spellEnd"/>
      <w:r>
        <w:rPr>
          <w:color w:val="000000"/>
        </w:rPr>
        <w:t>.</w:t>
      </w:r>
    </w:p>
    <w:p w:rsidR="009265BF" w:rsidRDefault="00A73691">
      <w:pPr>
        <w:spacing w:after="150"/>
      </w:pPr>
      <w:r>
        <w:rPr>
          <w:color w:val="000000"/>
        </w:rPr>
        <w:t xml:space="preserve">4. </w:t>
      </w:r>
      <w:proofErr w:type="spellStart"/>
      <w:r>
        <w:rPr>
          <w:color w:val="000000"/>
        </w:rPr>
        <w:t>Овај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закључак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објавити</w:t>
      </w:r>
      <w:proofErr w:type="spellEnd"/>
      <w:r>
        <w:rPr>
          <w:color w:val="000000"/>
        </w:rPr>
        <w:t xml:space="preserve"> у „</w:t>
      </w:r>
      <w:proofErr w:type="spellStart"/>
      <w:r>
        <w:rPr>
          <w:color w:val="000000"/>
        </w:rPr>
        <w:t>С</w:t>
      </w:r>
      <w:r>
        <w:rPr>
          <w:color w:val="000000"/>
        </w:rPr>
        <w:t>лужбеном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гласнику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Републике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Србије</w:t>
      </w:r>
      <w:proofErr w:type="spellEnd"/>
      <w:r>
        <w:rPr>
          <w:color w:val="000000"/>
        </w:rPr>
        <w:t>”.</w:t>
      </w:r>
    </w:p>
    <w:p w:rsidR="009265BF" w:rsidRDefault="00A73691">
      <w:pPr>
        <w:spacing w:after="150"/>
        <w:jc w:val="right"/>
      </w:pPr>
      <w:proofErr w:type="gramStart"/>
      <w:r>
        <w:rPr>
          <w:color w:val="000000"/>
        </w:rPr>
        <w:t>05</w:t>
      </w:r>
      <w:proofErr w:type="gramEnd"/>
      <w:r>
        <w:rPr>
          <w:color w:val="000000"/>
        </w:rPr>
        <w:t xml:space="preserve"> </w:t>
      </w:r>
      <w:proofErr w:type="spellStart"/>
      <w:r>
        <w:rPr>
          <w:color w:val="000000"/>
        </w:rPr>
        <w:t>број</w:t>
      </w:r>
      <w:proofErr w:type="spellEnd"/>
      <w:r>
        <w:rPr>
          <w:color w:val="000000"/>
        </w:rPr>
        <w:t xml:space="preserve"> 021-12686/2018</w:t>
      </w:r>
    </w:p>
    <w:p w:rsidR="009265BF" w:rsidRDefault="00A73691">
      <w:pPr>
        <w:spacing w:after="150"/>
        <w:jc w:val="right"/>
      </w:pPr>
      <w:r>
        <w:rPr>
          <w:color w:val="000000"/>
        </w:rPr>
        <w:t xml:space="preserve">У </w:t>
      </w:r>
      <w:proofErr w:type="spellStart"/>
      <w:r>
        <w:rPr>
          <w:color w:val="000000"/>
        </w:rPr>
        <w:t>Београду</w:t>
      </w:r>
      <w:proofErr w:type="spellEnd"/>
      <w:r>
        <w:rPr>
          <w:color w:val="000000"/>
        </w:rPr>
        <w:t xml:space="preserve">, 27. </w:t>
      </w:r>
      <w:proofErr w:type="spellStart"/>
      <w:proofErr w:type="gramStart"/>
      <w:r>
        <w:rPr>
          <w:color w:val="000000"/>
        </w:rPr>
        <w:t>децембра</w:t>
      </w:r>
      <w:proofErr w:type="spellEnd"/>
      <w:proofErr w:type="gramEnd"/>
      <w:r>
        <w:rPr>
          <w:color w:val="000000"/>
        </w:rPr>
        <w:t xml:space="preserve"> 2018. </w:t>
      </w:r>
      <w:proofErr w:type="spellStart"/>
      <w:proofErr w:type="gramStart"/>
      <w:r>
        <w:rPr>
          <w:color w:val="000000"/>
        </w:rPr>
        <w:t>године</w:t>
      </w:r>
      <w:proofErr w:type="spellEnd"/>
      <w:proofErr w:type="gramEnd"/>
    </w:p>
    <w:p w:rsidR="009265BF" w:rsidRDefault="00A73691">
      <w:pPr>
        <w:spacing w:after="150"/>
        <w:jc w:val="right"/>
      </w:pPr>
      <w:proofErr w:type="spellStart"/>
      <w:r>
        <w:rPr>
          <w:b/>
          <w:color w:val="000000"/>
        </w:rPr>
        <w:t>Влада</w:t>
      </w:r>
      <w:proofErr w:type="spellEnd"/>
    </w:p>
    <w:p w:rsidR="009265BF" w:rsidRDefault="00A73691">
      <w:pPr>
        <w:spacing w:after="150"/>
        <w:jc w:val="right"/>
      </w:pPr>
      <w:proofErr w:type="spellStart"/>
      <w:r>
        <w:rPr>
          <w:color w:val="000000"/>
        </w:rPr>
        <w:t>Председник</w:t>
      </w:r>
      <w:proofErr w:type="spellEnd"/>
      <w:r>
        <w:rPr>
          <w:color w:val="000000"/>
        </w:rPr>
        <w:t>,</w:t>
      </w:r>
    </w:p>
    <w:p w:rsidR="009265BF" w:rsidRDefault="00A73691">
      <w:pPr>
        <w:spacing w:after="150"/>
        <w:jc w:val="right"/>
      </w:pPr>
      <w:proofErr w:type="spellStart"/>
      <w:r>
        <w:rPr>
          <w:b/>
          <w:color w:val="000000"/>
        </w:rPr>
        <w:t>Ана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Брнабић</w:t>
      </w:r>
      <w:proofErr w:type="spellEnd"/>
      <w:r>
        <w:rPr>
          <w:b/>
          <w:color w:val="000000"/>
        </w:rPr>
        <w:t>,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с.р</w:t>
      </w:r>
      <w:proofErr w:type="spellEnd"/>
      <w:r>
        <w:rPr>
          <w:color w:val="000000"/>
        </w:rPr>
        <w:t>.</w:t>
      </w:r>
    </w:p>
    <w:p w:rsidR="009265BF" w:rsidRDefault="00A73691">
      <w:pPr>
        <w:spacing w:after="150"/>
      </w:pPr>
      <w:hyperlink r:id="rId5">
        <w:proofErr w:type="spellStart"/>
        <w:r>
          <w:rPr>
            <w:rStyle w:val="Hyperlink"/>
            <w:color w:val="008000"/>
          </w:rPr>
          <w:t>Aкциони</w:t>
        </w:r>
        <w:proofErr w:type="spellEnd"/>
        <w:r>
          <w:rPr>
            <w:rStyle w:val="Hyperlink"/>
            <w:color w:val="008000"/>
          </w:rPr>
          <w:t xml:space="preserve"> </w:t>
        </w:r>
        <w:proofErr w:type="spellStart"/>
        <w:r>
          <w:rPr>
            <w:rStyle w:val="Hyperlink"/>
            <w:color w:val="008000"/>
          </w:rPr>
          <w:t>план</w:t>
        </w:r>
        <w:proofErr w:type="spellEnd"/>
        <w:r>
          <w:rPr>
            <w:rStyle w:val="Hyperlink"/>
            <w:color w:val="008000"/>
          </w:rPr>
          <w:t xml:space="preserve"> </w:t>
        </w:r>
        <w:proofErr w:type="spellStart"/>
        <w:r>
          <w:rPr>
            <w:rStyle w:val="Hyperlink"/>
            <w:color w:val="008000"/>
          </w:rPr>
          <w:t>за</w:t>
        </w:r>
        <w:proofErr w:type="spellEnd"/>
        <w:r>
          <w:rPr>
            <w:rStyle w:val="Hyperlink"/>
            <w:color w:val="008000"/>
          </w:rPr>
          <w:t xml:space="preserve"> </w:t>
        </w:r>
        <w:proofErr w:type="spellStart"/>
        <w:r>
          <w:rPr>
            <w:rStyle w:val="Hyperlink"/>
            <w:color w:val="008000"/>
          </w:rPr>
          <w:t>спровођење</w:t>
        </w:r>
        <w:proofErr w:type="spellEnd"/>
        <w:r>
          <w:rPr>
            <w:rStyle w:val="Hyperlink"/>
            <w:color w:val="008000"/>
          </w:rPr>
          <w:t xml:space="preserve"> </w:t>
        </w:r>
        <w:proofErr w:type="spellStart"/>
        <w:r>
          <w:rPr>
            <w:rStyle w:val="Hyperlink"/>
            <w:color w:val="008000"/>
          </w:rPr>
          <w:t>иницијативе</w:t>
        </w:r>
        <w:proofErr w:type="spellEnd"/>
        <w:r>
          <w:rPr>
            <w:rStyle w:val="Hyperlink"/>
            <w:color w:val="008000"/>
          </w:rPr>
          <w:t xml:space="preserve"> </w:t>
        </w:r>
        <w:proofErr w:type="spellStart"/>
        <w:r>
          <w:rPr>
            <w:rStyle w:val="Hyperlink"/>
            <w:color w:val="008000"/>
          </w:rPr>
          <w:t>Партнерствo</w:t>
        </w:r>
        <w:proofErr w:type="spellEnd"/>
        <w:r>
          <w:rPr>
            <w:rStyle w:val="Hyperlink"/>
            <w:color w:val="008000"/>
          </w:rPr>
          <w:t xml:space="preserve"> </w:t>
        </w:r>
        <w:proofErr w:type="spellStart"/>
        <w:r>
          <w:rPr>
            <w:rStyle w:val="Hyperlink"/>
            <w:color w:val="008000"/>
          </w:rPr>
          <w:t>за</w:t>
        </w:r>
        <w:proofErr w:type="spellEnd"/>
        <w:r>
          <w:rPr>
            <w:rStyle w:val="Hyperlink"/>
            <w:color w:val="008000"/>
          </w:rPr>
          <w:t xml:space="preserve"> </w:t>
        </w:r>
        <w:proofErr w:type="spellStart"/>
        <w:r>
          <w:rPr>
            <w:rStyle w:val="Hyperlink"/>
            <w:color w:val="008000"/>
          </w:rPr>
          <w:t>отворену</w:t>
        </w:r>
        <w:proofErr w:type="spellEnd"/>
        <w:r>
          <w:rPr>
            <w:rStyle w:val="Hyperlink"/>
            <w:color w:val="008000"/>
          </w:rPr>
          <w:t xml:space="preserve"> </w:t>
        </w:r>
        <w:proofErr w:type="spellStart"/>
        <w:r>
          <w:rPr>
            <w:rStyle w:val="Hyperlink"/>
            <w:color w:val="008000"/>
          </w:rPr>
          <w:t>управу</w:t>
        </w:r>
        <w:proofErr w:type="spellEnd"/>
        <w:r>
          <w:rPr>
            <w:rStyle w:val="Hyperlink"/>
            <w:color w:val="008000"/>
          </w:rPr>
          <w:t xml:space="preserve"> у </w:t>
        </w:r>
        <w:proofErr w:type="spellStart"/>
        <w:r>
          <w:rPr>
            <w:rStyle w:val="Hyperlink"/>
            <w:color w:val="008000"/>
          </w:rPr>
          <w:t>Републици</w:t>
        </w:r>
        <w:proofErr w:type="spellEnd"/>
        <w:r>
          <w:rPr>
            <w:rStyle w:val="Hyperlink"/>
            <w:color w:val="008000"/>
          </w:rPr>
          <w:t xml:space="preserve"> </w:t>
        </w:r>
        <w:proofErr w:type="spellStart"/>
        <w:r>
          <w:rPr>
            <w:rStyle w:val="Hyperlink"/>
            <w:color w:val="008000"/>
          </w:rPr>
          <w:t>Србији</w:t>
        </w:r>
        <w:proofErr w:type="spellEnd"/>
        <w:r>
          <w:rPr>
            <w:rStyle w:val="Hyperlink"/>
            <w:color w:val="008000"/>
          </w:rPr>
          <w:t xml:space="preserve"> </w:t>
        </w:r>
        <w:proofErr w:type="spellStart"/>
        <w:r>
          <w:rPr>
            <w:rStyle w:val="Hyperlink"/>
            <w:color w:val="008000"/>
          </w:rPr>
          <w:t>за</w:t>
        </w:r>
        <w:proofErr w:type="spellEnd"/>
        <w:r>
          <w:rPr>
            <w:rStyle w:val="Hyperlink"/>
            <w:color w:val="008000"/>
          </w:rPr>
          <w:t xml:space="preserve"> </w:t>
        </w:r>
        <w:proofErr w:type="spellStart"/>
        <w:r>
          <w:rPr>
            <w:rStyle w:val="Hyperlink"/>
            <w:color w:val="008000"/>
          </w:rPr>
          <w:t>период</w:t>
        </w:r>
        <w:proofErr w:type="spellEnd"/>
        <w:r>
          <w:rPr>
            <w:rStyle w:val="Hyperlink"/>
            <w:color w:val="008000"/>
          </w:rPr>
          <w:t xml:space="preserve"> 2018–2020. </w:t>
        </w:r>
        <w:proofErr w:type="spellStart"/>
        <w:proofErr w:type="gramStart"/>
        <w:r>
          <w:rPr>
            <w:rStyle w:val="Hyperlink"/>
            <w:color w:val="008000"/>
          </w:rPr>
          <w:t>године</w:t>
        </w:r>
        <w:proofErr w:type="spellEnd"/>
        <w:proofErr w:type="gramEnd"/>
      </w:hyperlink>
    </w:p>
    <w:sectPr w:rsidR="009265B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5BF"/>
    <w:rsid w:val="009265BF"/>
    <w:rsid w:val="00A73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A29F9DB-35C8-49DC-B9D5-B13D4F329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3277"/>
    <w:rPr>
      <w:rFonts w:ascii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DocDefaults">
    <w:name w:val="DocDefaul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ravno-informacioni-sistem.rs/SlGlasnikPortal/prilozi/prilog.html&amp;doctype=reg&amp;x-filename=true&amp;regactid=427593" TargetMode="External"/><Relationship Id="rId4" Type="http://schemas.openxmlformats.org/officeDocument/2006/relationships/hyperlink" Target="http://www.pravno-informacioni-sistem.r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Marijana Ljubenovic</dc:creator>
  <cp:lastModifiedBy>Marijana Ljubenovic</cp:lastModifiedBy>
  <cp:revision>2</cp:revision>
  <dcterms:created xsi:type="dcterms:W3CDTF">2020-05-15T08:05:00Z</dcterms:created>
  <dcterms:modified xsi:type="dcterms:W3CDTF">2020-05-15T08:05:00Z</dcterms:modified>
</cp:coreProperties>
</file>