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59AC" w:rsidRDefault="00A846DD">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C659AC" w:rsidRDefault="00A846DD">
      <w:pPr>
        <w:spacing w:after="0"/>
      </w:pPr>
      <w:r>
        <w:rPr>
          <w:color w:val="000000"/>
        </w:rPr>
        <w:t>На основу члана 45. став 1. Закона о Влади („Службени гласник РС”, бр. 55/05 и 71/05 – исправка),</w:t>
      </w:r>
    </w:p>
    <w:p w:rsidR="00C659AC" w:rsidRDefault="00A846DD">
      <w:pPr>
        <w:spacing w:after="0"/>
      </w:pPr>
      <w:r>
        <w:rPr>
          <w:color w:val="000000"/>
        </w:rPr>
        <w:t>Влада доноси</w:t>
      </w:r>
    </w:p>
    <w:p w:rsidR="00C659AC" w:rsidRDefault="00A846DD">
      <w:pPr>
        <w:spacing w:after="0"/>
        <w:jc w:val="center"/>
      </w:pPr>
      <w:r>
        <w:rPr>
          <w:color w:val="000000"/>
        </w:rPr>
        <w:t> </w:t>
      </w:r>
    </w:p>
    <w:p w:rsidR="00C659AC" w:rsidRDefault="00A846DD">
      <w:pPr>
        <w:spacing w:after="0"/>
        <w:jc w:val="center"/>
      </w:pPr>
      <w:r>
        <w:rPr>
          <w:color w:val="000000"/>
        </w:rPr>
        <w:t> </w:t>
      </w:r>
    </w:p>
    <w:p w:rsidR="00C659AC" w:rsidRDefault="00A846DD">
      <w:pPr>
        <w:spacing w:after="0"/>
        <w:jc w:val="center"/>
      </w:pPr>
      <w:r>
        <w:rPr>
          <w:b/>
          <w:color w:val="000000"/>
        </w:rPr>
        <w:t>СТРАТЕГИЈУ</w:t>
      </w:r>
    </w:p>
    <w:p w:rsidR="00C659AC" w:rsidRDefault="00A846DD">
      <w:pPr>
        <w:spacing w:after="0"/>
        <w:jc w:val="center"/>
      </w:pPr>
      <w:r>
        <w:rPr>
          <w:b/>
          <w:color w:val="000000"/>
        </w:rPr>
        <w:t xml:space="preserve">развоја социјалне </w:t>
      </w:r>
      <w:r>
        <w:rPr>
          <w:b/>
          <w:color w:val="000000"/>
        </w:rPr>
        <w:t>заштите</w:t>
      </w:r>
    </w:p>
    <w:p w:rsidR="00C659AC" w:rsidRDefault="00A846DD">
      <w:pPr>
        <w:spacing w:after="0"/>
        <w:jc w:val="center"/>
      </w:pPr>
      <w:r>
        <w:rPr>
          <w:color w:val="000000"/>
        </w:rPr>
        <w:t>"Службени гласник РС", број 108 од 6. децембра 2005.</w:t>
      </w:r>
    </w:p>
    <w:p w:rsidR="00C659AC" w:rsidRDefault="00A846DD">
      <w:pPr>
        <w:spacing w:after="0"/>
      </w:pPr>
      <w:r>
        <w:rPr>
          <w:color w:val="000000"/>
        </w:rPr>
        <w:t> </w:t>
      </w:r>
    </w:p>
    <w:p w:rsidR="00C659AC" w:rsidRDefault="00A846DD">
      <w:pPr>
        <w:spacing w:after="0"/>
      </w:pPr>
      <w:r>
        <w:rPr>
          <w:color w:val="000000"/>
        </w:rPr>
        <w:t> </w:t>
      </w:r>
    </w:p>
    <w:p w:rsidR="00C659AC" w:rsidRDefault="00A846DD">
      <w:pPr>
        <w:spacing w:after="0"/>
      </w:pPr>
      <w:r>
        <w:rPr>
          <w:color w:val="000000"/>
        </w:rPr>
        <w:t>1. ПОЛАЗНЕ ОСНОВЕ</w:t>
      </w:r>
    </w:p>
    <w:p w:rsidR="00C659AC" w:rsidRDefault="00A846DD">
      <w:pPr>
        <w:spacing w:after="0"/>
      </w:pPr>
      <w:r>
        <w:rPr>
          <w:color w:val="000000"/>
        </w:rPr>
        <w:t>Укључивање Републике Србије у европске интеграционепроцесе у циљу бржег привредног,економског и друштвеног развоја, подразумева изградњу институција модерне и ефикасне држав</w:t>
      </w:r>
      <w:r>
        <w:rPr>
          <w:color w:val="000000"/>
        </w:rPr>
        <w:t>е засноване на владавини права, што доприноси квалитету живота њених грађана. Опште процесе демократизације друштва, преструктуирања привредеи реформе социјалне политике треба да прати ефикасан систем социјалне заштите.</w:t>
      </w:r>
    </w:p>
    <w:p w:rsidR="00C659AC" w:rsidRDefault="00A846DD">
      <w:pPr>
        <w:spacing w:after="0"/>
      </w:pPr>
      <w:r>
        <w:rPr>
          <w:color w:val="000000"/>
        </w:rPr>
        <w:t>Област социјалне заштите усмерена је</w:t>
      </w:r>
      <w:r>
        <w:rPr>
          <w:color w:val="000000"/>
        </w:rPr>
        <w:t xml:space="preserve"> ка побољшању социјалног статуса грађана на личном, породичном и ширем социјалном плану.</w:t>
      </w:r>
    </w:p>
    <w:p w:rsidR="00C659AC" w:rsidRDefault="00A846DD">
      <w:pPr>
        <w:spacing w:after="0"/>
      </w:pPr>
      <w:r>
        <w:rPr>
          <w:color w:val="000000"/>
        </w:rPr>
        <w:t>Социјална заштита треба да јача друштвену кохезијуи да негује независност и способност људи да помогну сами себи.</w:t>
      </w:r>
    </w:p>
    <w:p w:rsidR="00C659AC" w:rsidRDefault="00A846DD">
      <w:pPr>
        <w:spacing w:after="0"/>
      </w:pPr>
      <w:r>
        <w:rPr>
          <w:color w:val="000000"/>
        </w:rPr>
        <w:t>Ефикасан систем социјалне заштите треба да одговори н</w:t>
      </w:r>
      <w:r>
        <w:rPr>
          <w:color w:val="000000"/>
        </w:rPr>
        <w:t>а потребе грађана у новим околностима и да подржава рањиве и маргинализоване појединце и групе којима је неопходна организованапомоћ заједнице и државе, као и грађане који нису у стању да учешћем у економској активностиобезбеде своју егзистенцију.</w:t>
      </w:r>
    </w:p>
    <w:p w:rsidR="00C659AC" w:rsidRDefault="00A846DD">
      <w:pPr>
        <w:spacing w:after="0"/>
      </w:pPr>
      <w:r>
        <w:rPr>
          <w:color w:val="000000"/>
        </w:rPr>
        <w:t>Наша држ</w:t>
      </w:r>
      <w:r>
        <w:rPr>
          <w:color w:val="000000"/>
        </w:rPr>
        <w:t>ава је чланица Савета Европе,у коме све државе чланице активнопромовишу социјалну кохезију остваривањем следећих конкретних циљева:</w:t>
      </w:r>
    </w:p>
    <w:p w:rsidR="00C659AC" w:rsidRDefault="00A846DD">
      <w:pPr>
        <w:spacing w:after="0"/>
      </w:pPr>
      <w:r>
        <w:rPr>
          <w:color w:val="000000"/>
        </w:rPr>
        <w:t>– гарантовања адекватног нивоа социјалне заштите;</w:t>
      </w:r>
    </w:p>
    <w:p w:rsidR="00C659AC" w:rsidRDefault="00A846DD">
      <w:pPr>
        <w:spacing w:after="0"/>
      </w:pPr>
      <w:r>
        <w:rPr>
          <w:color w:val="000000"/>
        </w:rPr>
        <w:t xml:space="preserve">– подстицања запошљавања, континуираног стицања вештина и поштовања права </w:t>
      </w:r>
      <w:r>
        <w:rPr>
          <w:color w:val="000000"/>
        </w:rPr>
        <w:t>радника;</w:t>
      </w:r>
    </w:p>
    <w:p w:rsidR="00C659AC" w:rsidRDefault="00A846DD">
      <w:pPr>
        <w:spacing w:after="0"/>
      </w:pPr>
      <w:r>
        <w:rPr>
          <w:color w:val="000000"/>
        </w:rPr>
        <w:t>– обезбеђења заштите најрањивијихдруштвених група;</w:t>
      </w:r>
    </w:p>
    <w:p w:rsidR="00C659AC" w:rsidRDefault="00A846DD">
      <w:pPr>
        <w:spacing w:after="0"/>
      </w:pPr>
      <w:r>
        <w:rPr>
          <w:color w:val="000000"/>
        </w:rPr>
        <w:t xml:space="preserve">– промоције једнаких могућности грађана; </w:t>
      </w:r>
    </w:p>
    <w:p w:rsidR="00C659AC" w:rsidRDefault="00A846DD">
      <w:pPr>
        <w:spacing w:after="0"/>
      </w:pPr>
      <w:r>
        <w:rPr>
          <w:color w:val="000000"/>
        </w:rPr>
        <w:t>– забране социјалног искључивања идискриминације;</w:t>
      </w:r>
    </w:p>
    <w:p w:rsidR="00C659AC" w:rsidRDefault="00A846DD">
      <w:pPr>
        <w:spacing w:after="0"/>
      </w:pPr>
      <w:r>
        <w:rPr>
          <w:color w:val="000000"/>
        </w:rPr>
        <w:t>– европске сарадње у процесима миграције становништва.</w:t>
      </w:r>
    </w:p>
    <w:p w:rsidR="00C659AC" w:rsidRDefault="00A846DD">
      <w:pPr>
        <w:spacing w:after="0"/>
      </w:pPr>
      <w:r>
        <w:rPr>
          <w:color w:val="000000"/>
        </w:rPr>
        <w:t>Стратегија развоја социјалне заштите (у даљем тек</w:t>
      </w:r>
      <w:r>
        <w:rPr>
          <w:color w:val="000000"/>
        </w:rPr>
        <w:t>сту: Стратегија) је интегрални део укупнихпромена у друштву. Стратегија је концептуално усклађена, синхронизована са основним токовима друштвених промена и реална у погледуматеријалних могућности државе.</w:t>
      </w:r>
    </w:p>
    <w:p w:rsidR="00C659AC" w:rsidRDefault="00A846DD">
      <w:pPr>
        <w:spacing w:after="0"/>
      </w:pPr>
      <w:r>
        <w:rPr>
          <w:color w:val="000000"/>
        </w:rPr>
        <w:t xml:space="preserve">Ратификација највећег броја међународних конвенција </w:t>
      </w:r>
      <w:r>
        <w:rPr>
          <w:color w:val="000000"/>
        </w:rPr>
        <w:t xml:space="preserve">из области људских права, јасно исказује опредељење наше земље за унапређивањем људских права, а тиме и социјалних права иправа на социјалну заштиту. Иако је већи део права из области социјалне заштите већ био заступљену систему, да би </w:t>
      </w:r>
      <w:r>
        <w:rPr>
          <w:color w:val="000000"/>
        </w:rPr>
        <w:lastRenderedPageBreak/>
        <w:t>био ефикасан и флекс</w:t>
      </w:r>
      <w:r>
        <w:rPr>
          <w:color w:val="000000"/>
        </w:rPr>
        <w:t>ибилан, мора се осавременити и мењати. Права се морају доградити и операционализовати, иобезбедити механизми њихове правовремене и економичне примене.</w:t>
      </w:r>
    </w:p>
    <w:p w:rsidR="00C659AC" w:rsidRDefault="00A846DD">
      <w:pPr>
        <w:spacing w:after="0"/>
      </w:pPr>
      <w:r>
        <w:rPr>
          <w:color w:val="000000"/>
        </w:rPr>
        <w:t>Развој социјалне заштите одвијаће се кроз реформскепроцесе који се ослањају на међународне и европске циљ</w:t>
      </w:r>
      <w:r>
        <w:rPr>
          <w:color w:val="000000"/>
        </w:rPr>
        <w:t>еве општег економског и социјалног развоја друштва, смањење сиромаштва, и обезбеђење квалитетније заштите рањивих група деце, инвалидних и старијих особа, као и маргинализованих група грађана.</w:t>
      </w:r>
    </w:p>
    <w:p w:rsidR="00C659AC" w:rsidRDefault="00A846DD">
      <w:pPr>
        <w:spacing w:after="0"/>
      </w:pPr>
      <w:r>
        <w:rPr>
          <w:color w:val="000000"/>
        </w:rPr>
        <w:t>Посебан утицај на реформу система социјалне заштите имају међун</w:t>
      </w:r>
      <w:r>
        <w:rPr>
          <w:color w:val="000000"/>
        </w:rPr>
        <w:t>ародни документи: Повељао основним правима у ЕУ, Међународни пакт о економским, социјалним и културним правима, Међународни пакт о грађанским и политичкимправима, Међународна конвенција о укидању свих облика расне дискриминације и Конвенција о правима дете</w:t>
      </w:r>
      <w:r>
        <w:rPr>
          <w:color w:val="000000"/>
        </w:rPr>
        <w:t>та.</w:t>
      </w:r>
    </w:p>
    <w:p w:rsidR="00C659AC" w:rsidRDefault="00A846DD">
      <w:pPr>
        <w:spacing w:after="0"/>
      </w:pPr>
      <w:r>
        <w:rPr>
          <w:color w:val="000000"/>
        </w:rPr>
        <w:t>На правце развоја у систему социјалне заштите, такође утичу Миленијумски развојни циљеви УН и документ УН „Свет по мери детета“. Наша земља као активни учесник и чланица УН и Савета Европе, има политичку обавезу да спроводи, и у пракси имплементира бро</w:t>
      </w:r>
      <w:r>
        <w:rPr>
          <w:color w:val="000000"/>
        </w:rPr>
        <w:t>јне декларације усвојене на специјалним заседањима Генералнескупштине УН и Савета Европе. Ради се, пре свега, о препорукама Светског социјалног самита, Светске конференције о одрживом развоју,Четврте светске конференције УН о женама, специјалном заседању Г</w:t>
      </w:r>
      <w:r>
        <w:rPr>
          <w:color w:val="000000"/>
        </w:rPr>
        <w:t>енералне скупштине УН о деци, Друге светске скупштине УН о старењу становништва, као и специјалном заседањуГенералне скупштине УН о ХИВ/АИДС.</w:t>
      </w:r>
    </w:p>
    <w:p w:rsidR="00C659AC" w:rsidRDefault="00A846DD">
      <w:pPr>
        <w:spacing w:after="0"/>
      </w:pPr>
      <w:r>
        <w:rPr>
          <w:color w:val="000000"/>
        </w:rPr>
        <w:t>Стратегија полази од реформских циљева дефинисаниху стратешким документима које је донела Влада Републике Србије (</w:t>
      </w:r>
      <w:r>
        <w:rPr>
          <w:color w:val="000000"/>
        </w:rPr>
        <w:t xml:space="preserve">у даљем тексту: Влада): </w:t>
      </w:r>
      <w:r>
        <w:rPr>
          <w:i/>
          <w:color w:val="000000"/>
        </w:rPr>
        <w:t>Стратегија за смањење сиромаштва,Стратегија запошљавања, Национални планакције за децу, као и више других развојних докумената,који су у припреми или је у току јавнарасправа: Нацрт националног плана акције уобласти старења и старост</w:t>
      </w:r>
      <w:r>
        <w:rPr>
          <w:i/>
          <w:color w:val="000000"/>
        </w:rPr>
        <w:t>и, Нацрт законапротив дискриминације особа са инвалидитетоми др.</w:t>
      </w:r>
    </w:p>
    <w:p w:rsidR="00C659AC" w:rsidRDefault="00A846DD">
      <w:pPr>
        <w:spacing w:after="0"/>
      </w:pPr>
      <w:r>
        <w:rPr>
          <w:color w:val="000000"/>
        </w:rPr>
        <w:t xml:space="preserve">Сагледавајући достигнути ниво развоја, међународне стандарде које је неопходно уградити усистем социјалне заштите и материјалне могућности државе, у Стратегији се процес развојаприлагођава </w:t>
      </w:r>
      <w:r>
        <w:rPr>
          <w:color w:val="000000"/>
        </w:rPr>
        <w:t>реалним могућностима друштва. Одређен је временски оквир за постизање циљева и истакнуте приоритетне активности које се односе на заштиту рањивих група деце и одраслихособа. Унапређивање социјалне заштите заснива се на савременим теоријским знањима, домаћи</w:t>
      </w:r>
      <w:r>
        <w:rPr>
          <w:color w:val="000000"/>
        </w:rPr>
        <w:t>м и искуствима других земаља.</w:t>
      </w:r>
    </w:p>
    <w:p w:rsidR="00C659AC" w:rsidRDefault="00A846DD">
      <w:pPr>
        <w:spacing w:after="0"/>
      </w:pPr>
      <w:r>
        <w:rPr>
          <w:color w:val="000000"/>
        </w:rPr>
        <w:t>Конципирање основних праваца развоја у системусоцијалне заштите полази од:</w:t>
      </w:r>
    </w:p>
    <w:p w:rsidR="00C659AC" w:rsidRDefault="00A846DD">
      <w:pPr>
        <w:spacing w:after="0"/>
      </w:pPr>
      <w:r>
        <w:rPr>
          <w:color w:val="000000"/>
        </w:rPr>
        <w:t>– сагледавања актуелних потреба;</w:t>
      </w:r>
    </w:p>
    <w:p w:rsidR="00C659AC" w:rsidRDefault="00A846DD">
      <w:pPr>
        <w:spacing w:after="0"/>
      </w:pPr>
      <w:r>
        <w:rPr>
          <w:color w:val="000000"/>
        </w:rPr>
        <w:t>– анализе постојећег стања;</w:t>
      </w:r>
    </w:p>
    <w:p w:rsidR="00C659AC" w:rsidRDefault="00A846DD">
      <w:pPr>
        <w:spacing w:after="0"/>
      </w:pPr>
      <w:r>
        <w:rPr>
          <w:color w:val="000000"/>
        </w:rPr>
        <w:t>– достигнутог степена развоја;</w:t>
      </w:r>
    </w:p>
    <w:p w:rsidR="00C659AC" w:rsidRDefault="00A846DD">
      <w:pPr>
        <w:spacing w:after="0"/>
      </w:pPr>
      <w:r>
        <w:rPr>
          <w:color w:val="000000"/>
        </w:rPr>
        <w:t>– уочених проблема и недостатака;</w:t>
      </w:r>
    </w:p>
    <w:p w:rsidR="00C659AC" w:rsidRDefault="00A846DD">
      <w:pPr>
        <w:spacing w:after="0"/>
      </w:pPr>
      <w:r>
        <w:rPr>
          <w:color w:val="000000"/>
        </w:rPr>
        <w:t>– примене међународних ст</w:t>
      </w:r>
      <w:r>
        <w:rPr>
          <w:color w:val="000000"/>
        </w:rPr>
        <w:t>андарда и препорука.</w:t>
      </w:r>
    </w:p>
    <w:p w:rsidR="00C659AC" w:rsidRDefault="00A846DD">
      <w:pPr>
        <w:spacing w:after="0"/>
      </w:pPr>
      <w:r>
        <w:rPr>
          <w:color w:val="000000"/>
        </w:rPr>
        <w:t> </w:t>
      </w:r>
    </w:p>
    <w:p w:rsidR="00C659AC" w:rsidRDefault="00A846DD">
      <w:pPr>
        <w:spacing w:after="0"/>
      </w:pPr>
      <w:r>
        <w:rPr>
          <w:color w:val="000000"/>
        </w:rPr>
        <w:lastRenderedPageBreak/>
        <w:t>2. СОЦИЈАЛНА ЗАШТИТА У ПРОЦЕСУ ТРАНЗИЦИЈЕ</w:t>
      </w:r>
    </w:p>
    <w:p w:rsidR="00C659AC" w:rsidRDefault="00A846DD">
      <w:pPr>
        <w:spacing w:after="0"/>
      </w:pPr>
      <w:r>
        <w:rPr>
          <w:color w:val="000000"/>
        </w:rPr>
        <w:t xml:space="preserve">2.1. </w:t>
      </w:r>
      <w:r>
        <w:rPr>
          <w:b/>
          <w:color w:val="000000"/>
        </w:rPr>
        <w:t>Досадашње активности</w:t>
      </w:r>
    </w:p>
    <w:p w:rsidR="00C659AC" w:rsidRDefault="00A846DD">
      <w:pPr>
        <w:spacing w:after="0"/>
      </w:pPr>
      <w:r>
        <w:rPr>
          <w:color w:val="000000"/>
        </w:rPr>
        <w:t xml:space="preserve">Укупне промене политичког, привредног и вредносног система, као и неповољна демографска кретања, довела су до нарушене социјалне равнотеже нашег друштва. Последице </w:t>
      </w:r>
      <w:r>
        <w:rPr>
          <w:color w:val="000000"/>
        </w:rPr>
        <w:t>су велики пораст незапослености, сиромаштва и социјалног раслојавања и повећана угроженост деце, немоћних и старијих људи, услед смањених могућности породице и друштва да оствари своју заштитну улогу. Реалан изазов транзиције представља и пораст различитих</w:t>
      </w:r>
      <w:r>
        <w:rPr>
          <w:color w:val="000000"/>
        </w:rPr>
        <w:t xml:space="preserve"> облика асоцијалног понашања и нових облика криминала. У систему социјалне заштите се, као и у другим системима социјалне сигурности, јављају бројни проблеми који захтевају ново прилагођавање променама и доградњу система.</w:t>
      </w:r>
    </w:p>
    <w:p w:rsidR="00C659AC" w:rsidRDefault="00A846DD">
      <w:pPr>
        <w:spacing w:after="0"/>
      </w:pPr>
      <w:r>
        <w:rPr>
          <w:color w:val="000000"/>
        </w:rPr>
        <w:t>Основни разлози за реформу система</w:t>
      </w:r>
      <w:r>
        <w:rPr>
          <w:color w:val="000000"/>
        </w:rPr>
        <w:t xml:space="preserve"> социјалнезаштите су следећи:</w:t>
      </w:r>
    </w:p>
    <w:p w:rsidR="00C659AC" w:rsidRDefault="00A846DD">
      <w:pPr>
        <w:spacing w:after="0"/>
      </w:pPr>
      <w:r>
        <w:rPr>
          <w:color w:val="000000"/>
        </w:rPr>
        <w:t>– положај грађана и корисника у систему социјалнезаштите је изразито пасиван;</w:t>
      </w:r>
    </w:p>
    <w:p w:rsidR="00C659AC" w:rsidRDefault="00A846DD">
      <w:pPr>
        <w:spacing w:after="0"/>
      </w:pPr>
      <w:r>
        <w:rPr>
          <w:color w:val="000000"/>
        </w:rPr>
        <w:t>– мрежа социјалних услуга је недовољно развијена;</w:t>
      </w:r>
    </w:p>
    <w:p w:rsidR="00C659AC" w:rsidRDefault="00A846DD">
      <w:pPr>
        <w:spacing w:after="0"/>
      </w:pPr>
      <w:r>
        <w:rPr>
          <w:color w:val="000000"/>
        </w:rPr>
        <w:t>– услуге које организује невладин сектор (услуге које пружају физичка лица и правна лицачији оснив</w:t>
      </w:r>
      <w:r>
        <w:rPr>
          <w:color w:val="000000"/>
        </w:rPr>
        <w:t>ач није држава, затим невладине, социо-хуманитарне организације, удружења) у социјалној заштити нису довољно развијене иискоришћене;</w:t>
      </w:r>
    </w:p>
    <w:p w:rsidR="00C659AC" w:rsidRDefault="00A846DD">
      <w:pPr>
        <w:spacing w:after="0"/>
      </w:pPr>
      <w:r>
        <w:rPr>
          <w:color w:val="000000"/>
        </w:rPr>
        <w:t>– систем јавних социјално-заштитних институцијаи услуга је централизован, бирократизован, нееластичан, патерналистички и не</w:t>
      </w:r>
      <w:r>
        <w:rPr>
          <w:color w:val="000000"/>
        </w:rPr>
        <w:t>довољно економичан и ефикасан.</w:t>
      </w:r>
    </w:p>
    <w:p w:rsidR="00C659AC" w:rsidRDefault="00A846DD">
      <w:pPr>
        <w:spacing w:after="0"/>
      </w:pPr>
      <w:r>
        <w:rPr>
          <w:color w:val="000000"/>
        </w:rPr>
        <w:t xml:space="preserve">Реформе у циљу демократизације и стабилизацијетржишно оријентисаног друштва, које се развија у правцу европских интеграција, подразумевају и увођење савременог модела социјалне политике. Основни циљ нове социјалне политикеје </w:t>
      </w:r>
      <w:r>
        <w:rPr>
          <w:color w:val="000000"/>
        </w:rPr>
        <w:t>ефикасан систем социјалних трансфера и задовољавања основних потреба грађана који је у функцији заштите људских права. Циљеви социјалнезаштите су, у вези с тим, ефикасне материјалне услуге и развијена мрежа институција и социјалних услуга, које могу да отк</w:t>
      </w:r>
      <w:r>
        <w:rPr>
          <w:color w:val="000000"/>
        </w:rPr>
        <w:t>лоне илиублаже основне ризике којима су изложени грађани.</w:t>
      </w:r>
    </w:p>
    <w:p w:rsidR="00C659AC" w:rsidRDefault="00A846DD">
      <w:pPr>
        <w:spacing w:after="0"/>
      </w:pPr>
      <w:r>
        <w:rPr>
          <w:color w:val="000000"/>
        </w:rPr>
        <w:t>Реформа социјалне заштите у Републици Србији отпочела је на начин који је уважавао актуелнепотребе грађана за новим приступима, мерама и услугама у овој области. Процеси транзицијеу систему социјалн</w:t>
      </w:r>
      <w:r>
        <w:rPr>
          <w:color w:val="000000"/>
        </w:rPr>
        <w:t>е заштите започети су 2001. године, деловањем Владе и надлежног министарства,међународних и домаћих невладинихорганизација.</w:t>
      </w:r>
    </w:p>
    <w:p w:rsidR="00C659AC" w:rsidRDefault="00A846DD">
      <w:pPr>
        <w:spacing w:after="0"/>
      </w:pPr>
      <w:r>
        <w:rPr>
          <w:color w:val="000000"/>
        </w:rPr>
        <w:t>Остварена је значајна иницијатива, помоћ и подршка Уједињених нација и Европске уније,влада и државних органа страних земаља, међуна</w:t>
      </w:r>
      <w:r>
        <w:rPr>
          <w:color w:val="000000"/>
        </w:rPr>
        <w:t>родних и страних невладиних организација, кроз сарадњу са органима државне управе, органима локалне самоуправе, као и домаћим невладиниморганизацијама.</w:t>
      </w:r>
    </w:p>
    <w:p w:rsidR="00C659AC" w:rsidRDefault="00A846DD">
      <w:pPr>
        <w:spacing w:after="0"/>
      </w:pPr>
      <w:r>
        <w:rPr>
          <w:color w:val="000000"/>
        </w:rPr>
        <w:t>Реформске иницијативе у области социјалне заштите покренуте су и креиране од стране надлежног министарст</w:t>
      </w:r>
      <w:r>
        <w:rPr>
          <w:color w:val="000000"/>
        </w:rPr>
        <w:t xml:space="preserve">ва, кроз формирање и рад стратешких тимова за реформу система социјалнезаштите, конципирање </w:t>
      </w:r>
      <w:r>
        <w:rPr>
          <w:color w:val="000000"/>
        </w:rPr>
        <w:lastRenderedPageBreak/>
        <w:t>реформских пројеката и оснивање Програма Фонда за социјалне иновације (ФСИ).</w:t>
      </w:r>
    </w:p>
    <w:p w:rsidR="00C659AC" w:rsidRDefault="00A846DD">
      <w:pPr>
        <w:spacing w:after="0"/>
      </w:pPr>
      <w:r>
        <w:rPr>
          <w:color w:val="000000"/>
        </w:rPr>
        <w:t>Реформским пројектима обухваћене сунеопходне системске промене у социјалној заштити, уз</w:t>
      </w:r>
      <w:r>
        <w:rPr>
          <w:color w:val="000000"/>
        </w:rPr>
        <w:t xml:space="preserve"> уважавање захтева савременог теоријског модела социјалног рада,као и стандарда европског модела развоја услуга и служби социјалне заштите. У току је реализација следећих пројеката:</w:t>
      </w:r>
    </w:p>
    <w:p w:rsidR="00C659AC" w:rsidRDefault="00A846DD">
      <w:pPr>
        <w:spacing w:after="0"/>
      </w:pPr>
      <w:r>
        <w:rPr>
          <w:color w:val="000000"/>
        </w:rPr>
        <w:t>1. Развој модела интегралне социјалне заштите на локалном нивоу;</w:t>
      </w:r>
    </w:p>
    <w:p w:rsidR="00C659AC" w:rsidRDefault="00A846DD">
      <w:pPr>
        <w:spacing w:after="0"/>
      </w:pPr>
      <w:r>
        <w:rPr>
          <w:color w:val="000000"/>
        </w:rPr>
        <w:t>2. Станда</w:t>
      </w:r>
      <w:r>
        <w:rPr>
          <w:color w:val="000000"/>
        </w:rPr>
        <w:t>рди и организација у центру за социјални рад;</w:t>
      </w:r>
    </w:p>
    <w:p w:rsidR="00C659AC" w:rsidRDefault="00A846DD">
      <w:pPr>
        <w:spacing w:after="0"/>
      </w:pPr>
      <w:r>
        <w:rPr>
          <w:color w:val="000000"/>
        </w:rPr>
        <w:t>3. Трансформација установа за смештај у систему социјалне заштите и развој алтернативнихоблика социјалне заштите;</w:t>
      </w:r>
    </w:p>
    <w:p w:rsidR="00C659AC" w:rsidRDefault="00A846DD">
      <w:pPr>
        <w:spacing w:after="0"/>
      </w:pPr>
      <w:r>
        <w:rPr>
          <w:color w:val="000000"/>
        </w:rPr>
        <w:t>4. Стратегија развоја породичног смештаја и усвојења;</w:t>
      </w:r>
    </w:p>
    <w:p w:rsidR="00C659AC" w:rsidRDefault="00A846DD">
      <w:pPr>
        <w:spacing w:after="0"/>
      </w:pPr>
      <w:r>
        <w:rPr>
          <w:color w:val="000000"/>
        </w:rPr>
        <w:t>5. Заштита деце од злостављања и занемарив</w:t>
      </w:r>
      <w:r>
        <w:rPr>
          <w:color w:val="000000"/>
        </w:rPr>
        <w:t>ања.</w:t>
      </w:r>
    </w:p>
    <w:p w:rsidR="00C659AC" w:rsidRDefault="00A846DD">
      <w:pPr>
        <w:spacing w:after="0"/>
      </w:pPr>
      <w:r>
        <w:rPr>
          <w:color w:val="000000"/>
        </w:rPr>
        <w:t>Реформски процеси су подржани и одниза других иновативних пројеката, који су реализовани или су у току.</w:t>
      </w:r>
    </w:p>
    <w:p w:rsidR="00C659AC" w:rsidRDefault="00A846DD">
      <w:pPr>
        <w:spacing w:after="0"/>
      </w:pPr>
      <w:r>
        <w:rPr>
          <w:color w:val="000000"/>
        </w:rPr>
        <w:t>Током периода реформских иницијатива и активностиу области социјалне заштите у Републици Србији, створено је ново знање, искуство и вештине, као по</w:t>
      </w:r>
      <w:r>
        <w:rPr>
          <w:color w:val="000000"/>
        </w:rPr>
        <w:t>тенцијал за ширу примену и преношење на социјалне актере који нису учествовали у њиховом креирању. Усвајањем Стратегије за смањење сиромаштва направљен је битанкорак, јер се овај документ великим делом односи на развој ефикасније социјалне заштите.</w:t>
      </w:r>
    </w:p>
    <w:p w:rsidR="00C659AC" w:rsidRDefault="00A846DD">
      <w:pPr>
        <w:spacing w:after="0"/>
      </w:pPr>
      <w:r>
        <w:rPr>
          <w:color w:val="000000"/>
        </w:rPr>
        <w:t> </w:t>
      </w:r>
    </w:p>
    <w:p w:rsidR="00C659AC" w:rsidRDefault="00A846DD">
      <w:pPr>
        <w:spacing w:after="0"/>
      </w:pPr>
      <w:r>
        <w:rPr>
          <w:i/>
          <w:color w:val="000000"/>
        </w:rPr>
        <w:t>Најважнији циљеви и мереиз Стратегије за смањење сиромаштвау области социјалне заштите</w:t>
      </w:r>
    </w:p>
    <w:p w:rsidR="00C659AC" w:rsidRDefault="00A846DD">
      <w:pPr>
        <w:spacing w:after="0"/>
      </w:pPr>
      <w:r>
        <w:rPr>
          <w:i/>
          <w:color w:val="000000"/>
        </w:rPr>
        <w:t> </w:t>
      </w:r>
    </w:p>
    <w:p w:rsidR="00C659AC" w:rsidRDefault="00A846DD">
      <w:pPr>
        <w:spacing w:after="0"/>
      </w:pPr>
      <w:r>
        <w:rPr>
          <w:color w:val="000000"/>
        </w:rPr>
        <w:t>Основни циљ је смањење броја сиромашних и развој ефикасније социјалне заштите:</w:t>
      </w:r>
    </w:p>
    <w:p w:rsidR="00C659AC" w:rsidRDefault="00A846DD">
      <w:pPr>
        <w:spacing w:after="0"/>
      </w:pPr>
      <w:r>
        <w:rPr>
          <w:color w:val="000000"/>
        </w:rPr>
        <w:t>– побољшање препознавања и утврђивањанајсиромашнијих и већа усмереностна радно неспособн</w:t>
      </w:r>
      <w:r>
        <w:rPr>
          <w:color w:val="000000"/>
        </w:rPr>
        <w:t xml:space="preserve">е чланове друштва; </w:t>
      </w:r>
    </w:p>
    <w:p w:rsidR="00C659AC" w:rsidRDefault="00A846DD">
      <w:pPr>
        <w:spacing w:after="0"/>
      </w:pPr>
      <w:r>
        <w:rPr>
          <w:color w:val="000000"/>
        </w:rPr>
        <w:t>– развој услуга социјалне заштите које подржавају живот у заједници – дневних боравака за лица са посебним потребама, кућне неге и помоћи, хранитељства;</w:t>
      </w:r>
    </w:p>
    <w:p w:rsidR="00C659AC" w:rsidRDefault="00A846DD">
      <w:pPr>
        <w:spacing w:after="0"/>
      </w:pPr>
      <w:r>
        <w:rPr>
          <w:color w:val="000000"/>
        </w:rPr>
        <w:t>– развој професионалних стандарда,процедура, протокола и норматива;</w:t>
      </w:r>
    </w:p>
    <w:p w:rsidR="00C659AC" w:rsidRDefault="00A846DD">
      <w:pPr>
        <w:spacing w:after="0"/>
      </w:pPr>
      <w:r>
        <w:rPr>
          <w:color w:val="000000"/>
        </w:rPr>
        <w:t>– побољшање инф</w:t>
      </w:r>
      <w:r>
        <w:rPr>
          <w:color w:val="000000"/>
        </w:rPr>
        <w:t>ормисања грађана оразличитим програмима социјалне заштите;</w:t>
      </w:r>
    </w:p>
    <w:p w:rsidR="00C659AC" w:rsidRDefault="00A846DD">
      <w:pPr>
        <w:spacing w:after="0"/>
      </w:pPr>
      <w:r>
        <w:rPr>
          <w:color w:val="000000"/>
        </w:rPr>
        <w:t>– повезивање свих актера социјалне заштите на локалном нивоу;</w:t>
      </w:r>
    </w:p>
    <w:p w:rsidR="00C659AC" w:rsidRDefault="00A846DD">
      <w:pPr>
        <w:spacing w:after="0"/>
      </w:pPr>
      <w:r>
        <w:rPr>
          <w:color w:val="000000"/>
        </w:rPr>
        <w:t>– преиспитивање и унапређење заштите особа са инвалидитетом;</w:t>
      </w:r>
    </w:p>
    <w:p w:rsidR="00C659AC" w:rsidRDefault="00A846DD">
      <w:pPr>
        <w:spacing w:after="0"/>
      </w:pPr>
      <w:r>
        <w:rPr>
          <w:color w:val="000000"/>
        </w:rPr>
        <w:t>– развој посебних програма за интеграцију Рома, избеглица и расељених лица</w:t>
      </w:r>
      <w:r>
        <w:rPr>
          <w:color w:val="000000"/>
        </w:rPr>
        <w:t>.</w:t>
      </w:r>
    </w:p>
    <w:p w:rsidR="00C659AC" w:rsidRDefault="00A846DD">
      <w:pPr>
        <w:spacing w:after="0"/>
      </w:pPr>
      <w:r>
        <w:rPr>
          <w:color w:val="000000"/>
        </w:rPr>
        <w:t>Паралелно, промене се дешавају и захваљујући политичким и законодавним активностима Народнескупштине Републике Србије (у даљемтексту: Скупштина) и Владе, и активном ангажовању надлежног министарства на њиховом спровођењу у пракси. Извршене су измене и до</w:t>
      </w:r>
      <w:r>
        <w:rPr>
          <w:color w:val="000000"/>
        </w:rPr>
        <w:t>пуне Закона о социјалној заштити и обезбеђивању социјалне сигурности грађана и донет је Породични закон.</w:t>
      </w:r>
    </w:p>
    <w:p w:rsidR="00C659AC" w:rsidRDefault="00A846DD">
      <w:pPr>
        <w:spacing w:after="0"/>
      </w:pPr>
      <w:r>
        <w:rPr>
          <w:color w:val="000000"/>
        </w:rPr>
        <w:lastRenderedPageBreak/>
        <w:t xml:space="preserve">Усвајањем Националног плана акције за децу створена је основа за унапређивање укупне заштите деце. У току су активности везане за доношење Националног </w:t>
      </w:r>
      <w:r>
        <w:rPr>
          <w:color w:val="000000"/>
        </w:rPr>
        <w:t>плана акције у области старења и старости, за доношење закона против дискриминације особа са инвалидитетом и обезбеђење средстава за реформу услуга инвалидима.</w:t>
      </w:r>
    </w:p>
    <w:p w:rsidR="00C659AC" w:rsidRDefault="00A846DD">
      <w:pPr>
        <w:spacing w:after="0"/>
      </w:pPr>
      <w:r>
        <w:rPr>
          <w:color w:val="000000"/>
        </w:rPr>
        <w:t>Даљи развој ефикасније социјалне заштите захтева стратешко планирање за наставак реформских проц</w:t>
      </w:r>
      <w:r>
        <w:rPr>
          <w:color w:val="000000"/>
        </w:rPr>
        <w:t>еса у правцу коренитих променасистема, у којима ће учествовати сви социјални актери. Системски приступ реформама треба наставитикроз мере, активности и механизме, који ће обезбедити најповољније исходе за кориснике.</w:t>
      </w:r>
    </w:p>
    <w:p w:rsidR="00C659AC" w:rsidRDefault="00A846DD">
      <w:pPr>
        <w:spacing w:after="0"/>
      </w:pPr>
      <w:r>
        <w:rPr>
          <w:color w:val="000000"/>
        </w:rPr>
        <w:t> </w:t>
      </w:r>
    </w:p>
    <w:p w:rsidR="00C659AC" w:rsidRDefault="00A846DD">
      <w:pPr>
        <w:spacing w:after="0"/>
      </w:pPr>
      <w:r>
        <w:rPr>
          <w:color w:val="000000"/>
        </w:rPr>
        <w:t xml:space="preserve">2.2. </w:t>
      </w:r>
      <w:r>
        <w:rPr>
          <w:b/>
          <w:color w:val="000000"/>
        </w:rPr>
        <w:t>Капацитети и домети социјалне заш</w:t>
      </w:r>
      <w:r>
        <w:rPr>
          <w:b/>
          <w:color w:val="000000"/>
        </w:rPr>
        <w:t>тите</w:t>
      </w:r>
    </w:p>
    <w:p w:rsidR="00C659AC" w:rsidRDefault="00A846DD">
      <w:pPr>
        <w:spacing w:after="0"/>
      </w:pPr>
      <w:r>
        <w:rPr>
          <w:color w:val="000000"/>
        </w:rPr>
        <w:t>Садашњи систем социјалне заштите почива на важећем Закону о социјалној заштити и обезбеђивању социјалне сигурности грађана, донетом 1991. године, који је претрпео девет измена. Тадашњом политиком централизације надлежности и средстава, угашени су пост</w:t>
      </w:r>
      <w:r>
        <w:rPr>
          <w:color w:val="000000"/>
        </w:rPr>
        <w:t>ојећи фондовисоцијалне заштите и на локалном и на републичком нивоу. Влада је преузела финансирање и контролу остваривања свих права која су закономутврђена као права од општег интереса. Наиме, до 1991. године, обезбеђивање права и услуга у области социјал</w:t>
      </w:r>
      <w:r>
        <w:rPr>
          <w:color w:val="000000"/>
        </w:rPr>
        <w:t>не заштите била су или изворно или као пренета, у надлежности општина, што су пратили и одговарајући извори средстава,уз солидарност у обезбеђивању средстава са нивоа Републике (Покрајине) оним општинама које нису биле довољно развијене. У том системуодвиј</w:t>
      </w:r>
      <w:r>
        <w:rPr>
          <w:color w:val="000000"/>
        </w:rPr>
        <w:t>ао се интензиван развој, нарочито отворених облика заштите, који је заустављен када су смештај у установу у свим својим сегментима (план мреже установа и оснивачка права над њима, обезбеђивање средстава како за изградњуи опремање, тако и за пружену услугу)</w:t>
      </w:r>
      <w:r>
        <w:rPr>
          <w:color w:val="000000"/>
        </w:rPr>
        <w:t>, затим породични смештај и сва права на стална новчана давања прешла у надлежност Републике. Унадлежности општина остаје финансирањеотворених облика заштите (установе за дневни боравак корисника, помоћ и нега у кући, рад клубова), са недовољним средствима</w:t>
      </w:r>
      <w:r>
        <w:rPr>
          <w:color w:val="000000"/>
        </w:rPr>
        <w:t xml:space="preserve"> за њиховдаљи развој, те су ретке општине које их обезбеђују. Недовољном развоју ових услуга допринеоје и изостанак механизама контроле и стимулације реализације права које је локална самоуправау обавези да обезбеди.</w:t>
      </w:r>
    </w:p>
    <w:p w:rsidR="00C659AC" w:rsidRDefault="00A846DD">
      <w:pPr>
        <w:spacing w:after="0"/>
      </w:pPr>
      <w:r>
        <w:rPr>
          <w:color w:val="000000"/>
        </w:rPr>
        <w:t>Мрежа центара за социјални рад је добро</w:t>
      </w:r>
      <w:r>
        <w:rPr>
          <w:color w:val="000000"/>
        </w:rPr>
        <w:t xml:space="preserve"> развијена:свака општина има свој центар или одељење центра за социјални рад. Међутим, ефикасности квалитет рада је знатно умањена због система двоструке надлежности који је уведен наведеним законом о социјалној заштити: оснивач центара за социјални рад је</w:t>
      </w:r>
      <w:r>
        <w:rPr>
          <w:color w:val="000000"/>
        </w:rPr>
        <w:t xml:space="preserve"> општина, а Република је, поред обезбеђивања средстава за сва стална новчана давања и смештај, преузела унајвећој мери и финасирање рада запослених, као и надзор над законитошћу и стручним радом. Оснивач центра је локална самоуправа, којаобезбеђује услове </w:t>
      </w:r>
      <w:r>
        <w:rPr>
          <w:color w:val="000000"/>
        </w:rPr>
        <w:t xml:space="preserve">за рад у погледу простора и опреме и мали део зарада запослених (оних који раде на остваривању права које финансира локална самоуправа). На овај начин центри за социјални рад се налазе у суштинској зависности од републичких </w:t>
      </w:r>
      <w:r>
        <w:rPr>
          <w:color w:val="000000"/>
        </w:rPr>
        <w:lastRenderedPageBreak/>
        <w:t>органа власти, нису у функционал</w:t>
      </w:r>
      <w:r>
        <w:rPr>
          <w:color w:val="000000"/>
        </w:rPr>
        <w:t>ној вези са органима локалне самоуправе, што их удаљава од основног задатка: утврђивања социјалних потреба грађана и одговорности за њихово задовољавање.</w:t>
      </w:r>
    </w:p>
    <w:p w:rsidR="00C659AC" w:rsidRDefault="00A846DD">
      <w:pPr>
        <w:spacing w:after="0"/>
      </w:pPr>
      <w:r>
        <w:rPr>
          <w:color w:val="000000"/>
        </w:rPr>
        <w:t>Остваривање права од општег интереса која гарантује Република такође је бирократизовано.Процедуре и по</w:t>
      </w:r>
      <w:r>
        <w:rPr>
          <w:color w:val="000000"/>
        </w:rPr>
        <w:t>требна документација за многе грађане су компликоване. Због недостатка средстава,цензус за остваривање права не омогућава већини грађана који се налазе у „сивој зони сиромаштва” да остваре право на материјално обезбеђење. Анализе из Стратегије за смањење с</w:t>
      </w:r>
      <w:r>
        <w:rPr>
          <w:color w:val="000000"/>
        </w:rPr>
        <w:t>иромаштва показују да ако се цензус помери за10% број корисника материјалног обезбеђења би био повећан двоструко. Постојеће услуге и облици помоћи, имају веома ограничене дометеу превазилажењу сиромаштва.</w:t>
      </w:r>
    </w:p>
    <w:p w:rsidR="00C659AC" w:rsidRDefault="00A846DD">
      <w:pPr>
        <w:spacing w:after="0"/>
      </w:pPr>
      <w:r>
        <w:rPr>
          <w:color w:val="000000"/>
        </w:rPr>
        <w:t>Материјалне накнаде за оне грађане који нису у стањ</w:t>
      </w:r>
      <w:r>
        <w:rPr>
          <w:color w:val="000000"/>
        </w:rPr>
        <w:t>у да самостално задовоље своје егзистенцијалне потребе и потребе своје породице, а радно су способни обезбеђују се унутар различитихсистема. Парцијално одлучивање о правима на ове облике материјалних накнада и њихова дистрибуцијапутем различитих система, д</w:t>
      </w:r>
      <w:r>
        <w:rPr>
          <w:color w:val="000000"/>
        </w:rPr>
        <w:t>оводи до нагомилавања административно-бирократског апарата, спорости у остваривању права грађана, изостанка јединствене евиденције и увида у целовитепотребе корисника односно адекватност примењене мере.</w:t>
      </w:r>
    </w:p>
    <w:p w:rsidR="00C659AC" w:rsidRDefault="00A846DD">
      <w:pPr>
        <w:spacing w:after="0"/>
      </w:pPr>
      <w:r>
        <w:rPr>
          <w:color w:val="000000"/>
        </w:rPr>
        <w:t>Због високог степена централизације, недовољних средс</w:t>
      </w:r>
      <w:r>
        <w:rPr>
          <w:color w:val="000000"/>
        </w:rPr>
        <w:t>тава у буxетима општина и градоваи због тога недовољне заинтересованости за систем социјалне заштите, услуге у заједници нису развијене у складу са потребама грађана. Ово је довело до фаворизовања услуга смештаја у установу и када он није неопходан, поделе</w:t>
      </w:r>
      <w:r>
        <w:rPr>
          <w:color w:val="000000"/>
        </w:rPr>
        <w:t xml:space="preserve"> установа према категоријама корисника, односно до неадекватног задовољења потреба великог броја корисника. Наиме, централизован приступ упланирању смештајних капацитета и финансирању права, уз недовољна средства на локалном нивоу, створио је и нерационалн</w:t>
      </w:r>
      <w:r>
        <w:rPr>
          <w:color w:val="000000"/>
        </w:rPr>
        <w:t>у мрежу установа која не одговара стварним потребама корисника и не обезбеђује адекватну понуду услуга. Широко утврђена и примењивана права на смештај у установу, уз неразвијеност услуга у заједници, довела је у институционалну изолацијумноге кориснике, ко</w:t>
      </w:r>
      <w:r>
        <w:rPr>
          <w:color w:val="000000"/>
        </w:rPr>
        <w:t>јима би друге врсте услуга квалитетније задовољавале њихове потребе.</w:t>
      </w:r>
    </w:p>
    <w:p w:rsidR="00C659AC" w:rsidRDefault="00A846DD">
      <w:pPr>
        <w:spacing w:after="0"/>
      </w:pPr>
      <w:r>
        <w:rPr>
          <w:color w:val="000000"/>
        </w:rPr>
        <w:t>Због недовољне развијености породичног смештаја и неравномерне мреже смештено је још око 1200 деце без родитељаског старања и са сметњама у развоју у установе. Од укупно око4900 деце на с</w:t>
      </w:r>
      <w:r>
        <w:rPr>
          <w:color w:val="000000"/>
        </w:rPr>
        <w:t>мештају у институцијама и хранитељским породицама, између 40 и 50% деце се налази ван свог места пребивалишта.</w:t>
      </w:r>
    </w:p>
    <w:p w:rsidR="00C659AC" w:rsidRDefault="00A846DD">
      <w:pPr>
        <w:spacing w:after="0"/>
      </w:pPr>
      <w:r>
        <w:rPr>
          <w:color w:val="000000"/>
        </w:rPr>
        <w:t xml:space="preserve">Услуге које се пружају деци без родитељског старања у установама социјалне заштите, некомплетне су и нису у функцији њиховог оспособљавања за </w:t>
      </w:r>
      <w:r>
        <w:rPr>
          <w:color w:val="000000"/>
        </w:rPr>
        <w:t>самосталан живот. У таквој ситуацији деца предуго остају у установама, излазе изњих по стицању пунолетства односно завршетка школовања, најчешће без даље подршке за самосталанживот.</w:t>
      </w:r>
    </w:p>
    <w:p w:rsidR="00C659AC" w:rsidRDefault="00A846DD">
      <w:pPr>
        <w:spacing w:after="0"/>
      </w:pPr>
      <w:r>
        <w:rPr>
          <w:color w:val="000000"/>
        </w:rPr>
        <w:t>Посебно су угрожена деца са сметњама у развојукоја су смештена у пет посто</w:t>
      </w:r>
      <w:r>
        <w:rPr>
          <w:color w:val="000000"/>
        </w:rPr>
        <w:t xml:space="preserve">јећих установа. Она најчешће остају читав живот у </w:t>
      </w:r>
      <w:r>
        <w:rPr>
          <w:color w:val="000000"/>
        </w:rPr>
        <w:lastRenderedPageBreak/>
        <w:t>институционалномокружењу, тако да установе које су првобитно биле намењене деци, временом постају установе и за смештај одраслих. Одликује их велики број корисника (од 300 до 650), деце и одраслих у распону</w:t>
      </w:r>
      <w:r>
        <w:rPr>
          <w:color w:val="000000"/>
        </w:rPr>
        <w:t xml:space="preserve"> од 4 до 50 и више година, који је већи од броја предвиђеног нормативима истандардима. Стање објеката је незадовољавајуће, кадровска структура утврђена нормативима је неадекватна, а постојећи кадрови недовољно обучени за примену савремених приступа у раду.</w:t>
      </w:r>
      <w:r>
        <w:rPr>
          <w:color w:val="000000"/>
        </w:rPr>
        <w:t xml:space="preserve"> Све ово доводи у питање поштовање права корисника.</w:t>
      </w:r>
    </w:p>
    <w:p w:rsidR="00C659AC" w:rsidRDefault="00A846DD">
      <w:pPr>
        <w:spacing w:after="0"/>
      </w:pPr>
      <w:r>
        <w:rPr>
          <w:color w:val="000000"/>
        </w:rPr>
        <w:t>Такође, велики број одраслих особа са инвалидитетоми старијих грађана није у могућности да задовољи потребе, јер у више од 100 општина не постоје гарантоване услуге подршке у природномокружењу. Истовремен</w:t>
      </w:r>
      <w:r>
        <w:rPr>
          <w:color w:val="000000"/>
        </w:rPr>
        <w:t>о, у великом броју општина не постоје смештајни капацитети за оне којима је та услуга неопходна. Капацитетиза смештај корисника: особа са инвалидитетом, ментално недовољно развијених, душевно оболелих,су недовољни, територијално и функционално недоступни.</w:t>
      </w:r>
    </w:p>
    <w:p w:rsidR="00C659AC" w:rsidRDefault="00A846DD">
      <w:pPr>
        <w:spacing w:after="0"/>
      </w:pPr>
      <w:r>
        <w:rPr>
          <w:color w:val="000000"/>
        </w:rPr>
        <w:t>У 17 установа за смештај лица ометених у менталномразвоју, душевно оболелих и особа са телесним инвалидитетом смештено је 5.574 корисника, од којих је већина ван места свог пребивалишта. Број грађана којима је потребна подршка због њиховог психофизичког ст</w:t>
      </w:r>
      <w:r>
        <w:rPr>
          <w:color w:val="000000"/>
        </w:rPr>
        <w:t>ања је већи од оног који се, често због недостатка других услуга у локалној средини (дневни боравак, мале стамбене заједнице и др.), налази у установама,а њихова права су угрожена због немогућности задовољавања егзистенцијалних потреба на адекватан начин.</w:t>
      </w:r>
    </w:p>
    <w:p w:rsidR="00C659AC" w:rsidRDefault="00A846DD">
      <w:pPr>
        <w:spacing w:after="0"/>
      </w:pPr>
      <w:r>
        <w:rPr>
          <w:color w:val="000000"/>
        </w:rPr>
        <w:t>Недостатак разноврсних облика подршке у природном окружењу као и малих смештајнихкапацитета уочљив је и код постојећих услуга за старе. Око 7.800 корисника је смештено у домове.У појединим установама постоје листе чекања за пријем, а у неким локалним зајед</w:t>
      </w:r>
      <w:r>
        <w:rPr>
          <w:color w:val="000000"/>
        </w:rPr>
        <w:t>ницама уопште не постоји могућност смештаја јер нема изграђених капацитета. Квалитет услуга у постојећим установама је неуједначен, не обезбеђује се увек адекватна подршка за очување психофизичких потенцијала корисника и унапређење квалитета њиховог живота</w:t>
      </w:r>
      <w:r>
        <w:rPr>
          <w:color w:val="000000"/>
        </w:rPr>
        <w:t>. Ове установе смештају знатан број корисника са медицинским индикацијама, психијатријским проблемима и хроничним болестима, све до терминалних стања,често без адекватних материјалних и кадровских услова.</w:t>
      </w:r>
    </w:p>
    <w:p w:rsidR="00C659AC" w:rsidRDefault="00A846DD">
      <w:pPr>
        <w:spacing w:after="0"/>
      </w:pPr>
      <w:r>
        <w:rPr>
          <w:color w:val="000000"/>
        </w:rPr>
        <w:t xml:space="preserve">Корисници смештаја су често у социјалној изолацији </w:t>
      </w:r>
      <w:r>
        <w:rPr>
          <w:color w:val="000000"/>
        </w:rPr>
        <w:t>различитог степена. За неке групе корисника, за које није нађено решење у њиховој природној средини, обезбеђен је смештај у установама које немају одговарајуће програме за њих. Тако се младе особе са инвалидитетом смештају у домове за старе; деца и млади о</w:t>
      </w:r>
      <w:r>
        <w:rPr>
          <w:color w:val="000000"/>
        </w:rPr>
        <w:t>метени у менталном развоју, искључени из образовног система, смештају се у домове за ментално ретардиране, иако би њихове потребе, уз одговарајућу подршку, могле бити задовољене у природномокружењу на квалитетнији начин; деца са проблемима у друштвеном пон</w:t>
      </w:r>
      <w:r>
        <w:rPr>
          <w:color w:val="000000"/>
        </w:rPr>
        <w:t>ашању, често неоправдано дуго бораве у прихватилишту.</w:t>
      </w:r>
    </w:p>
    <w:p w:rsidR="00C659AC" w:rsidRDefault="00A846DD">
      <w:pPr>
        <w:spacing w:after="0"/>
      </w:pPr>
      <w:r>
        <w:rPr>
          <w:color w:val="000000"/>
        </w:rPr>
        <w:lastRenderedPageBreak/>
        <w:t>Овакав систем не обезбеђује довољне услове за развој услуга које су територијално и функционално доступне корисницима, тако да се Стратегија усмерава ка превазилажењу постојећихнедостатака.</w:t>
      </w:r>
    </w:p>
    <w:p w:rsidR="00C659AC" w:rsidRDefault="00A846DD">
      <w:pPr>
        <w:spacing w:after="0"/>
      </w:pPr>
      <w:r>
        <w:rPr>
          <w:color w:val="000000"/>
        </w:rPr>
        <w:t> </w:t>
      </w:r>
    </w:p>
    <w:p w:rsidR="00C659AC" w:rsidRDefault="00A846DD">
      <w:pPr>
        <w:spacing w:after="0"/>
      </w:pPr>
      <w:r>
        <w:rPr>
          <w:color w:val="000000"/>
        </w:rPr>
        <w:t xml:space="preserve">2.3. </w:t>
      </w:r>
      <w:r>
        <w:rPr>
          <w:b/>
          <w:color w:val="000000"/>
        </w:rPr>
        <w:t>Стратешки правци развоја</w:t>
      </w:r>
    </w:p>
    <w:p w:rsidR="00C659AC" w:rsidRDefault="00A846DD">
      <w:pPr>
        <w:spacing w:after="0"/>
      </w:pPr>
      <w:r>
        <w:rPr>
          <w:color w:val="000000"/>
        </w:rPr>
        <w:t>Реформа система социјалне заштите одвијаће се кроз деловање Скупштине, Владе, Министарства рада, запошљавања и социјалне политике, других министарстава, као и свих актера социјалнезаштите у Републици Србији.</w:t>
      </w:r>
    </w:p>
    <w:p w:rsidR="00C659AC" w:rsidRDefault="00A846DD">
      <w:pPr>
        <w:spacing w:after="0"/>
      </w:pPr>
      <w:r>
        <w:rPr>
          <w:color w:val="000000"/>
        </w:rPr>
        <w:t xml:space="preserve">Основни правци реформе </w:t>
      </w:r>
      <w:r>
        <w:rPr>
          <w:color w:val="000000"/>
        </w:rPr>
        <w:t>су:</w:t>
      </w:r>
    </w:p>
    <w:p w:rsidR="00C659AC" w:rsidRDefault="00A846DD">
      <w:pPr>
        <w:spacing w:after="0"/>
      </w:pPr>
      <w:r>
        <w:rPr>
          <w:color w:val="000000"/>
        </w:rPr>
        <w:t> </w:t>
      </w:r>
    </w:p>
    <w:p w:rsidR="00C659AC" w:rsidRDefault="00A846DD">
      <w:pPr>
        <w:spacing w:after="0"/>
      </w:pPr>
      <w:r>
        <w:rPr>
          <w:i/>
          <w:color w:val="000000"/>
        </w:rPr>
        <w:t>2.3.1.</w:t>
      </w:r>
      <w:r>
        <w:rPr>
          <w:color w:val="000000"/>
        </w:rPr>
        <w:t xml:space="preserve"> </w:t>
      </w:r>
      <w:r>
        <w:rPr>
          <w:i/>
          <w:color w:val="000000"/>
        </w:rPr>
        <w:t>Изградња нове политике и законодавнеактивности</w:t>
      </w:r>
    </w:p>
    <w:p w:rsidR="00C659AC" w:rsidRDefault="00A846DD">
      <w:pPr>
        <w:spacing w:after="0"/>
      </w:pPr>
      <w:r>
        <w:rPr>
          <w:i/>
          <w:color w:val="000000"/>
        </w:rPr>
        <w:t> </w:t>
      </w:r>
    </w:p>
    <w:p w:rsidR="00C659AC" w:rsidRDefault="00A846DD">
      <w:pPr>
        <w:spacing w:after="0"/>
      </w:pPr>
      <w:r>
        <w:rPr>
          <w:i/>
          <w:color w:val="000000"/>
        </w:rPr>
        <w:t>Дефинисање развојне политике социјалне заштите и повезивање са другим системима иделатностима у друштву</w:t>
      </w:r>
    </w:p>
    <w:p w:rsidR="00C659AC" w:rsidRDefault="00A846DD">
      <w:pPr>
        <w:spacing w:after="0"/>
      </w:pPr>
      <w:r>
        <w:rPr>
          <w:color w:val="000000"/>
        </w:rPr>
        <w:t> </w:t>
      </w:r>
    </w:p>
    <w:p w:rsidR="00C659AC" w:rsidRDefault="00A846DD">
      <w:pPr>
        <w:spacing w:after="0"/>
      </w:pPr>
      <w:r>
        <w:rPr>
          <w:color w:val="000000"/>
        </w:rPr>
        <w:t>Правовремена и делотворна заштита деце, старих и особа са инвалидитетом обезбеђује се из</w:t>
      </w:r>
      <w:r>
        <w:rPr>
          <w:color w:val="000000"/>
        </w:rPr>
        <w:t xml:space="preserve">градњом политике социјалне заштите која активно превенира настанак социјалних проблемау друштву и усаглашеним деловањем система социјалне и здравствене заштите, система запошљавања, образовања, полиције и правосуђа. У периоду наглих и драстичних промена у </w:t>
      </w:r>
      <w:r>
        <w:rPr>
          <w:color w:val="000000"/>
        </w:rPr>
        <w:t>друштву, у социјалној заштити долази до повећања броја корисника, који рано улазе и дуго се задржавају у систему социјалне заштите, искључени из реалних друштвених токова. У постојећим условима у систему корисници су пасивни, ауслуге недовољно развијају њи</w:t>
      </w:r>
      <w:r>
        <w:rPr>
          <w:color w:val="000000"/>
        </w:rPr>
        <w:t>хове способности за превазилажење неповољних животних околностии задовољење својих сопствених и животних потреба сопствене породице.</w:t>
      </w:r>
    </w:p>
    <w:p w:rsidR="00C659AC" w:rsidRDefault="00A846DD">
      <w:pPr>
        <w:spacing w:after="0"/>
      </w:pPr>
      <w:r>
        <w:rPr>
          <w:color w:val="000000"/>
        </w:rPr>
        <w:t>Закаснела, несинхронизована и парцијална реакцијадруштва на социјалне проблеме, појачана транзиционим процесима, указује на</w:t>
      </w:r>
      <w:r>
        <w:rPr>
          <w:color w:val="000000"/>
        </w:rPr>
        <w:t xml:space="preserve"> потребу развоја планираних и организованих превентивних мера и програма. Неопходно је успостављање општег друштвеног консензуса о начинима иправцима подршке здравим стиловима живота грађана. Овај циљ се не може остварити само у систему социјалне заштите, </w:t>
      </w:r>
      <w:r>
        <w:rPr>
          <w:color w:val="000000"/>
        </w:rPr>
        <w:t>већ захтева организовани усаглашен приступ различитих друштвених система: образовања, здравства, запошљавања, информисања, културе, правосуђа, полиције, као и целокупног друштва. Основни превентивнимеханизми обухватају развој ресурса за очување и унапређив</w:t>
      </w:r>
      <w:r>
        <w:rPr>
          <w:color w:val="000000"/>
        </w:rPr>
        <w:t>ање квалитета живота грађана као и њихово правовремено информисање иедуковање о начинима и могућностима за коришћење ресурса у заједници.</w:t>
      </w:r>
    </w:p>
    <w:p w:rsidR="00C659AC" w:rsidRDefault="00A846DD">
      <w:pPr>
        <w:spacing w:after="0"/>
      </w:pPr>
      <w:r>
        <w:rPr>
          <w:color w:val="000000"/>
        </w:rPr>
        <w:t>Изградња политике у области социјалне заштите укључује активности Скупштине, Владе, Министарства рада, запошљавања и с</w:t>
      </w:r>
      <w:r>
        <w:rPr>
          <w:color w:val="000000"/>
        </w:rPr>
        <w:t>оцијалне политике, других релевантних министарства, савета Владе и локалних самоуправа, у преиспитивању и реструктуирању система социјалне заштите путем:</w:t>
      </w:r>
    </w:p>
    <w:p w:rsidR="00C659AC" w:rsidRDefault="00A846DD">
      <w:pPr>
        <w:spacing w:after="0"/>
      </w:pPr>
      <w:r>
        <w:rPr>
          <w:color w:val="000000"/>
        </w:rPr>
        <w:t xml:space="preserve">1. </w:t>
      </w:r>
      <w:r>
        <w:rPr>
          <w:b/>
          <w:color w:val="000000"/>
        </w:rPr>
        <w:t>Израде усаглашених стратешких и акционихпланова у ужим областима које пресвега припадају социјалној</w:t>
      </w:r>
      <w:r>
        <w:rPr>
          <w:b/>
          <w:color w:val="000000"/>
        </w:rPr>
        <w:t xml:space="preserve"> заштити: нпр.особама са инвалидитетом, старијим особама,жртвама насиља у породици;</w:t>
      </w:r>
    </w:p>
    <w:p w:rsidR="00C659AC" w:rsidRDefault="00A846DD">
      <w:pPr>
        <w:spacing w:after="0"/>
      </w:pPr>
      <w:r>
        <w:rPr>
          <w:color w:val="000000"/>
        </w:rPr>
        <w:lastRenderedPageBreak/>
        <w:t xml:space="preserve">2. </w:t>
      </w:r>
      <w:r>
        <w:rPr>
          <w:b/>
          <w:color w:val="000000"/>
        </w:rPr>
        <w:t>Усаглашавања активности које се дефинишу различитим стратешким документимау промовисању здравих стилова живота,информисања и едуковања грађаназа унапређивање квалитета с</w:t>
      </w:r>
      <w:r>
        <w:rPr>
          <w:b/>
          <w:color w:val="000000"/>
        </w:rPr>
        <w:t>опственогживота;</w:t>
      </w:r>
    </w:p>
    <w:p w:rsidR="00C659AC" w:rsidRDefault="00A846DD">
      <w:pPr>
        <w:spacing w:after="0"/>
      </w:pPr>
      <w:r>
        <w:rPr>
          <w:color w:val="000000"/>
        </w:rPr>
        <w:t xml:space="preserve">3. </w:t>
      </w:r>
      <w:r>
        <w:rPr>
          <w:b/>
          <w:color w:val="000000"/>
        </w:rPr>
        <w:t xml:space="preserve">Развоја ресурса за оснаживање појединацаи породица из рањивих и маргинализованихгрупа за достизање самодовољности инезависности у задовољавању сопственихживотних потреба и умањење или отклањањезависности од социјалних служби –доношењем </w:t>
      </w:r>
      <w:r>
        <w:rPr>
          <w:b/>
          <w:color w:val="000000"/>
        </w:rPr>
        <w:t>програма превентивних активностиу свим областима.</w:t>
      </w:r>
    </w:p>
    <w:p w:rsidR="00C659AC" w:rsidRDefault="00A846DD">
      <w:pPr>
        <w:spacing w:after="0"/>
      </w:pPr>
      <w:r>
        <w:rPr>
          <w:color w:val="000000"/>
        </w:rPr>
        <w:t>Успостављањем и активирањем наведених мера и механизама омогућава се правовремено иадекватно реаговање друштва на потребе грађана и преузимање одговорности грађана за квалитетсопственог живота, као и редуко</w:t>
      </w:r>
      <w:r>
        <w:rPr>
          <w:color w:val="000000"/>
        </w:rPr>
        <w:t>вање обима и интензитета друштвено неповољних појава, превенирање генерацијског преноса сиромаштва, насиља, социјалне искључености и других друштвено непожељних појава.</w:t>
      </w:r>
    </w:p>
    <w:p w:rsidR="00C659AC" w:rsidRDefault="00A846DD">
      <w:pPr>
        <w:spacing w:after="0"/>
      </w:pPr>
      <w:r>
        <w:rPr>
          <w:color w:val="000000"/>
        </w:rPr>
        <w:t> </w:t>
      </w:r>
    </w:p>
    <w:p w:rsidR="00C659AC" w:rsidRDefault="00A846DD">
      <w:pPr>
        <w:spacing w:after="0"/>
      </w:pPr>
      <w:r>
        <w:rPr>
          <w:i/>
          <w:color w:val="000000"/>
        </w:rPr>
        <w:t>Унапређивање законодавства, хармонизацијапрописа и њихово усаглашавање са прописимаЕУ</w:t>
      </w:r>
    </w:p>
    <w:p w:rsidR="00C659AC" w:rsidRDefault="00A846DD">
      <w:pPr>
        <w:spacing w:after="0"/>
      </w:pPr>
      <w:r>
        <w:rPr>
          <w:color w:val="000000"/>
        </w:rPr>
        <w:t>Изградња нове политике одвија се и у оквиру унапређења законодавства, хармонизације прописа и њиховог усаглашавања са прописима ЕУ. Поједини закони су већ донети, поједини суу скупштинској процедури, а неке тек треба донети. Законодавна активност обухвата</w:t>
      </w:r>
      <w:r>
        <w:rPr>
          <w:color w:val="000000"/>
        </w:rPr>
        <w:t>:</w:t>
      </w:r>
    </w:p>
    <w:p w:rsidR="00C659AC" w:rsidRDefault="00A846DD">
      <w:pPr>
        <w:spacing w:after="0"/>
      </w:pPr>
      <w:r>
        <w:rPr>
          <w:color w:val="000000"/>
        </w:rPr>
        <w:t>– Породични закон;</w:t>
      </w:r>
    </w:p>
    <w:p w:rsidR="00C659AC" w:rsidRDefault="00A846DD">
      <w:pPr>
        <w:spacing w:after="0"/>
      </w:pPr>
      <w:r>
        <w:rPr>
          <w:color w:val="000000"/>
        </w:rPr>
        <w:t>– Закон о малолетним учиниоцима кривичних дела и кривичноправној заштити малолетнихлица;</w:t>
      </w:r>
    </w:p>
    <w:p w:rsidR="00C659AC" w:rsidRDefault="00A846DD">
      <w:pPr>
        <w:spacing w:after="0"/>
      </w:pPr>
      <w:r>
        <w:rPr>
          <w:color w:val="000000"/>
        </w:rPr>
        <w:t>– Закон о заштитнику грађана;</w:t>
      </w:r>
    </w:p>
    <w:p w:rsidR="00C659AC" w:rsidRDefault="00A846DD">
      <w:pPr>
        <w:spacing w:after="0"/>
      </w:pPr>
      <w:r>
        <w:rPr>
          <w:color w:val="000000"/>
        </w:rPr>
        <w:t>– Закон о заштитнику деце;</w:t>
      </w:r>
    </w:p>
    <w:p w:rsidR="00C659AC" w:rsidRDefault="00A846DD">
      <w:pPr>
        <w:spacing w:after="0"/>
      </w:pPr>
      <w:r>
        <w:rPr>
          <w:color w:val="000000"/>
        </w:rPr>
        <w:t>– Закон о изменама и допунама Закона о социјалнојзаштити и обезбеђивању социјалне сигурно</w:t>
      </w:r>
      <w:r>
        <w:rPr>
          <w:color w:val="000000"/>
        </w:rPr>
        <w:t>сти грађана;</w:t>
      </w:r>
    </w:p>
    <w:p w:rsidR="00C659AC" w:rsidRDefault="00A846DD">
      <w:pPr>
        <w:spacing w:after="0"/>
      </w:pPr>
      <w:r>
        <w:rPr>
          <w:color w:val="000000"/>
        </w:rPr>
        <w:t>– Закон о спречавању дискриминације особа са инвалидитетом;</w:t>
      </w:r>
    </w:p>
    <w:p w:rsidR="00C659AC" w:rsidRDefault="00A846DD">
      <w:pPr>
        <w:spacing w:after="0"/>
      </w:pPr>
      <w:r>
        <w:rPr>
          <w:color w:val="000000"/>
        </w:rPr>
        <w:t>– Закон о удружењима и</w:t>
      </w:r>
    </w:p>
    <w:p w:rsidR="00C659AC" w:rsidRDefault="00A846DD">
      <w:pPr>
        <w:spacing w:after="0"/>
      </w:pPr>
      <w:r>
        <w:rPr>
          <w:color w:val="000000"/>
        </w:rPr>
        <w:t>све друге законе којима се регулишу области које се додирују или преплићу са социјалном заштитом, или области које су од значаја за реализацију социјалне заштит</w:t>
      </w:r>
      <w:r>
        <w:rPr>
          <w:color w:val="000000"/>
        </w:rPr>
        <w:t>е грађана (здравље, образовање, запошљавање, пензијско и инвалидскоосигурање и друге).</w:t>
      </w:r>
    </w:p>
    <w:p w:rsidR="00C659AC" w:rsidRDefault="00A846DD">
      <w:pPr>
        <w:spacing w:after="0"/>
      </w:pPr>
      <w:r>
        <w:rPr>
          <w:i/>
          <w:color w:val="000000"/>
        </w:rPr>
        <w:t> </w:t>
      </w:r>
    </w:p>
    <w:p w:rsidR="00C659AC" w:rsidRDefault="00A846DD">
      <w:pPr>
        <w:spacing w:after="0"/>
      </w:pPr>
      <w:r>
        <w:rPr>
          <w:i/>
          <w:color w:val="000000"/>
        </w:rPr>
        <w:t>2.3.2.</w:t>
      </w:r>
      <w:r>
        <w:rPr>
          <w:color w:val="000000"/>
        </w:rPr>
        <w:t xml:space="preserve"> </w:t>
      </w:r>
      <w:r>
        <w:rPr>
          <w:i/>
          <w:color w:val="000000"/>
        </w:rPr>
        <w:t>Децентрализација система социјалнезаштите</w:t>
      </w:r>
    </w:p>
    <w:p w:rsidR="00C659AC" w:rsidRDefault="00A846DD">
      <w:pPr>
        <w:spacing w:after="0"/>
      </w:pPr>
      <w:r>
        <w:rPr>
          <w:color w:val="000000"/>
        </w:rPr>
        <w:t> </w:t>
      </w:r>
    </w:p>
    <w:p w:rsidR="00C659AC" w:rsidRDefault="00A846DD">
      <w:pPr>
        <w:spacing w:after="0"/>
      </w:pPr>
      <w:r>
        <w:rPr>
          <w:color w:val="000000"/>
        </w:rPr>
        <w:t xml:space="preserve">Централизован начин управљања је једна од суштинских карактеристика политичког система претходног периода. Највећи </w:t>
      </w:r>
      <w:r>
        <w:rPr>
          <w:color w:val="000000"/>
        </w:rPr>
        <w:t>део надлежности за утврђивање права, одлучивања о начинуњиховог остваривања и потребним средствима сконцентрисан је на нивоу Републике. Локалнасамоуправа нема довољно самосталности, нити је заинтересована за задовољавање потреба грађана развијањем разноврс</w:t>
      </w:r>
      <w:r>
        <w:rPr>
          <w:color w:val="000000"/>
        </w:rPr>
        <w:t xml:space="preserve">них услуга у својој средини.Недостатак избора услуга доводи до нерационалног коришћења средстава кроз опредељење за </w:t>
      </w:r>
      <w:r>
        <w:rPr>
          <w:color w:val="000000"/>
        </w:rPr>
        <w:lastRenderedPageBreak/>
        <w:t>коришћење облика заштите путем смештаја у установе које финансира Република и недовољног развијања других програма и услугаподршке појединци</w:t>
      </w:r>
      <w:r>
        <w:rPr>
          <w:color w:val="000000"/>
        </w:rPr>
        <w:t>ма и породицама који се суочавају са животним тешкоћама. Неопходно је да се општини и граду врати функција социјалнезаштите њихових грађана, јер се потребе људи ефикасно, економично, правовремено и рационалномогу најбоље задовољити у непосредном окружењу –</w:t>
      </w:r>
      <w:r>
        <w:rPr>
          <w:color w:val="000000"/>
        </w:rPr>
        <w:t xml:space="preserve"> породици и локалној заједници.</w:t>
      </w:r>
    </w:p>
    <w:p w:rsidR="00C659AC" w:rsidRDefault="00A846DD">
      <w:pPr>
        <w:spacing w:after="0"/>
      </w:pPr>
      <w:r>
        <w:rPr>
          <w:color w:val="000000"/>
        </w:rPr>
        <w:t> </w:t>
      </w:r>
    </w:p>
    <w:p w:rsidR="00C659AC" w:rsidRDefault="00A846DD">
      <w:pPr>
        <w:spacing w:after="0"/>
      </w:pPr>
      <w:r>
        <w:rPr>
          <w:i/>
          <w:color w:val="000000"/>
        </w:rPr>
        <w:t>Децентрализација надлежности и средстава</w:t>
      </w:r>
    </w:p>
    <w:p w:rsidR="00C659AC" w:rsidRDefault="00A846DD">
      <w:pPr>
        <w:spacing w:after="0"/>
      </w:pPr>
      <w:r>
        <w:rPr>
          <w:i/>
          <w:color w:val="000000"/>
        </w:rPr>
        <w:t>на локални ниво</w:t>
      </w:r>
    </w:p>
    <w:p w:rsidR="00C659AC" w:rsidRDefault="00A846DD">
      <w:pPr>
        <w:spacing w:after="0"/>
      </w:pPr>
      <w:r>
        <w:rPr>
          <w:i/>
          <w:color w:val="000000"/>
        </w:rPr>
        <w:t> </w:t>
      </w:r>
    </w:p>
    <w:p w:rsidR="00C659AC" w:rsidRDefault="00A846DD">
      <w:pPr>
        <w:spacing w:after="0"/>
      </w:pPr>
      <w:r>
        <w:rPr>
          <w:color w:val="000000"/>
        </w:rPr>
        <w:t xml:space="preserve">У процесу децентрализације треба обезбедити услове и механизме да локалне самоуправе имају изворе средстава за задовољавање социјалних потреба својих грађана и да </w:t>
      </w:r>
      <w:r>
        <w:rPr>
          <w:color w:val="000000"/>
        </w:rPr>
        <w:t>у потпуности реализујуобавезу коришћења тих средстава за развијање услуга социјалне заштите. Измењеном законскомрегулативом треба обезбедити да државапрописује минимална права корисника којим се могу задовољити потребе у области социјалне заштите, да њихов</w:t>
      </w:r>
      <w:r>
        <w:rPr>
          <w:color w:val="000000"/>
        </w:rPr>
        <w:t>а доступност буде гарантованасваком под једнаким условима, али да тај систем буде флексибилан и да дозвољава проналажење и примену најоптималнијих услуга. То значи да облици и обезбеђивање задовољавања оних потреба грађана које се могу задовољитиразноврсни</w:t>
      </w:r>
      <w:r>
        <w:rPr>
          <w:color w:val="000000"/>
        </w:rPr>
        <w:t>м услугама које су повезане и наслањају се једна на другу (континум услуга), као и обезбеђивање средстава за то, треба да буду на локалном нивоу, уз обезбеђивање додатних средставаса републичког нивоа оним општинама и градовима који сами, према критеријуми</w:t>
      </w:r>
      <w:r>
        <w:rPr>
          <w:color w:val="000000"/>
        </w:rPr>
        <w:t>ма које утврди Република, нису у могућности да обезбеде довољно. Законом се морају обезбедити механизми да локалне самоуправе издвајају одређен обим средстава за социјалне потребе својих грађана, а да се у случају њиховог ненаменског трошења иста одузимају</w:t>
      </w:r>
      <w:r>
        <w:rPr>
          <w:color w:val="000000"/>
        </w:rPr>
        <w:t xml:space="preserve"> и услуге организују са републичког нивоа. Само права на стална новчанадавања треба, бар у периоду док се не постигну одговарајући економски и политички услови, да буду у целини у надлежности Републике.</w:t>
      </w:r>
    </w:p>
    <w:p w:rsidR="00C659AC" w:rsidRDefault="00A846DD">
      <w:pPr>
        <w:spacing w:after="0"/>
      </w:pPr>
      <w:r>
        <w:rPr>
          <w:color w:val="000000"/>
        </w:rPr>
        <w:t>Овакав систем истовремено значи и да надлежност за об</w:t>
      </w:r>
      <w:r>
        <w:rPr>
          <w:color w:val="000000"/>
        </w:rPr>
        <w:t>езбеђивање услова за извршавање делатности и рад центара за социјални рад буду у потпуности у надлежности локалне самоуправе,која за то треба да има обезбеђена средства путем изворних и пренетих прихода са републичког нивоа. То ће обезбедити одговарајућу з</w:t>
      </w:r>
      <w:r>
        <w:rPr>
          <w:color w:val="000000"/>
        </w:rPr>
        <w:t>аинтересованост и одговорност општине за потребеи проблеме њених грађана.</w:t>
      </w:r>
    </w:p>
    <w:p w:rsidR="00C659AC" w:rsidRDefault="00A846DD">
      <w:pPr>
        <w:spacing w:after="0"/>
      </w:pPr>
      <w:r>
        <w:rPr>
          <w:color w:val="000000"/>
        </w:rPr>
        <w:t>Децентрализација социјалне заштите на локалниниво допринеће развоју разноврсних и економичнијих услуга у непосредном окружењу корисника што ће омогућити задовољавање потреба већег бр</w:t>
      </w:r>
      <w:r>
        <w:rPr>
          <w:color w:val="000000"/>
        </w:rPr>
        <w:t>оја корисника. Разноврсност и економичност услуга ће истовремено омогућитизадовољавање потреба корисника на начин који је најпримеренији потребама корисника у односу на расположива финансијска средства.</w:t>
      </w:r>
    </w:p>
    <w:p w:rsidR="00C659AC" w:rsidRDefault="00A846DD">
      <w:pPr>
        <w:spacing w:after="0"/>
      </w:pPr>
      <w:r>
        <w:rPr>
          <w:color w:val="000000"/>
        </w:rPr>
        <w:t>У децентрализованом систему услуге се пружају првенст</w:t>
      </w:r>
      <w:r>
        <w:rPr>
          <w:color w:val="000000"/>
        </w:rPr>
        <w:t xml:space="preserve">вено на локалном нивоу, осим оних за које више актера, на основу интересног </w:t>
      </w:r>
      <w:r>
        <w:rPr>
          <w:color w:val="000000"/>
        </w:rPr>
        <w:lastRenderedPageBreak/>
        <w:t>организовања,процени да је пружање неких од њихрационалније организовати на регионалном нивоу. На републичком нивоу се може организовати само пружање једног, мањег броја, високоспе</w:t>
      </w:r>
      <w:r>
        <w:rPr>
          <w:color w:val="000000"/>
        </w:rPr>
        <w:t>цијализованих услуга. Без обзира на ком нивоу се услуга организује, локална самоуправа из својих средстава финансира потребе својих грађана.</w:t>
      </w:r>
    </w:p>
    <w:p w:rsidR="00C659AC" w:rsidRDefault="00A846DD">
      <w:pPr>
        <w:spacing w:after="0"/>
      </w:pPr>
      <w:r>
        <w:rPr>
          <w:color w:val="000000"/>
        </w:rPr>
        <w:t> </w:t>
      </w:r>
    </w:p>
    <w:p w:rsidR="00C659AC" w:rsidRDefault="00A846DD">
      <w:pPr>
        <w:spacing w:after="0"/>
      </w:pPr>
      <w:r>
        <w:rPr>
          <w:i/>
          <w:color w:val="000000"/>
        </w:rPr>
        <w:t>Развијање механизама за учешће грађана и корисникау одлучивању о средствима и начинимаза задовољавање потреба</w:t>
      </w:r>
    </w:p>
    <w:p w:rsidR="00C659AC" w:rsidRDefault="00A846DD">
      <w:pPr>
        <w:spacing w:after="0"/>
      </w:pPr>
      <w:r>
        <w:rPr>
          <w:color w:val="000000"/>
        </w:rPr>
        <w:t> </w:t>
      </w:r>
    </w:p>
    <w:p w:rsidR="00C659AC" w:rsidRDefault="00A846DD">
      <w:pPr>
        <w:spacing w:after="0"/>
      </w:pPr>
      <w:r>
        <w:rPr>
          <w:color w:val="000000"/>
        </w:rPr>
        <w:t>С</w:t>
      </w:r>
      <w:r>
        <w:rPr>
          <w:color w:val="000000"/>
        </w:rPr>
        <w:t>адашњи централизовани систем социјалне заштите је довео до тога да грађани социјалнузаштиту на локалном нивоу, не доживљавају као систем на који могу и треба да утичу, те се пасивноодносе према њему и нису мотивисани за било какво активније укључивање у до</w:t>
      </w:r>
      <w:r>
        <w:rPr>
          <w:color w:val="000000"/>
        </w:rPr>
        <w:t>ношење одлука.</w:t>
      </w:r>
    </w:p>
    <w:p w:rsidR="00C659AC" w:rsidRDefault="00A846DD">
      <w:pPr>
        <w:spacing w:after="0"/>
      </w:pPr>
      <w:r>
        <w:rPr>
          <w:color w:val="000000"/>
        </w:rPr>
        <w:t>Потребно је законом утврдити механизме који омогућавају активно учешће грађана и корисникасоцијалне заштите у одлучивању о начинима за задовољавање социјалних потреба и за то неопходним средствима, што ће омогућити транспарентности ефикаснос</w:t>
      </w:r>
      <w:r>
        <w:rPr>
          <w:color w:val="000000"/>
        </w:rPr>
        <w:t>т система. Партиципација ће омогућити грађанима и корисницима, да као интересне групе, активно и одговорно учествују у подстицању развоја и унапређења система социјалне заштите.</w:t>
      </w:r>
    </w:p>
    <w:p w:rsidR="00C659AC" w:rsidRDefault="00A846DD">
      <w:pPr>
        <w:spacing w:after="0"/>
      </w:pPr>
      <w:r>
        <w:rPr>
          <w:i/>
          <w:color w:val="000000"/>
        </w:rPr>
        <w:t> </w:t>
      </w:r>
    </w:p>
    <w:p w:rsidR="00C659AC" w:rsidRDefault="00A846DD">
      <w:pPr>
        <w:spacing w:after="0"/>
      </w:pPr>
      <w:r>
        <w:rPr>
          <w:i/>
          <w:color w:val="000000"/>
        </w:rPr>
        <w:t>2.3.3.</w:t>
      </w:r>
      <w:r>
        <w:rPr>
          <w:color w:val="000000"/>
        </w:rPr>
        <w:t xml:space="preserve"> </w:t>
      </w:r>
      <w:r>
        <w:rPr>
          <w:i/>
          <w:color w:val="000000"/>
        </w:rPr>
        <w:t>Обезбеђивање ефикаснијих материјалнихуслуга у социјалној заштити</w:t>
      </w:r>
    </w:p>
    <w:p w:rsidR="00C659AC" w:rsidRDefault="00A846DD">
      <w:pPr>
        <w:spacing w:after="0"/>
      </w:pPr>
      <w:r>
        <w:rPr>
          <w:color w:val="000000"/>
        </w:rPr>
        <w:t> </w:t>
      </w:r>
    </w:p>
    <w:p w:rsidR="00C659AC" w:rsidRDefault="00A846DD">
      <w:pPr>
        <w:spacing w:after="0"/>
      </w:pPr>
      <w:r>
        <w:rPr>
          <w:color w:val="000000"/>
        </w:rPr>
        <w:t>Кр</w:t>
      </w:r>
      <w:r>
        <w:rPr>
          <w:color w:val="000000"/>
        </w:rPr>
        <w:t>оз материјалне услуге које се пружају потребноје достићи ниво обезбеђења егзистенцијалног минимума корисника. Активности се морају предузимати у правцу:</w:t>
      </w:r>
    </w:p>
    <w:p w:rsidR="00C659AC" w:rsidRDefault="00A846DD">
      <w:pPr>
        <w:spacing w:after="0"/>
      </w:pPr>
      <w:r>
        <w:rPr>
          <w:color w:val="000000"/>
        </w:rPr>
        <w:t>Обезбеђивања материјалне сигурности за егзистенцијално најугроженије групе грађана, који због свог псих</w:t>
      </w:r>
      <w:r>
        <w:rPr>
          <w:color w:val="000000"/>
        </w:rPr>
        <w:t>офизичког стања не могу обезбедити средства за егзистенцију и немају породицу или сроднике који су у могућности да их издржавају;</w:t>
      </w:r>
    </w:p>
    <w:p w:rsidR="00C659AC" w:rsidRDefault="00A846DD">
      <w:pPr>
        <w:spacing w:after="0"/>
      </w:pPr>
      <w:r>
        <w:rPr>
          <w:color w:val="000000"/>
        </w:rPr>
        <w:t>Предузимања мера да средства за материјалну сигурност радно способних грађана буду у функцији њиховог запошљавања, односно ств</w:t>
      </w:r>
      <w:r>
        <w:rPr>
          <w:color w:val="000000"/>
        </w:rPr>
        <w:t>арања услова за активирање њихових потенцијала тако да, својим радом, делимично или у потпуности, обезбеде средства за егзистенцију;</w:t>
      </w:r>
    </w:p>
    <w:p w:rsidR="00C659AC" w:rsidRDefault="00A846DD">
      <w:pPr>
        <w:spacing w:after="0"/>
      </w:pPr>
      <w:r>
        <w:rPr>
          <w:color w:val="000000"/>
        </w:rPr>
        <w:t>У остваривању материјалних услуга потребно је објединити рад општинских служби које обезбеђују остваривање права. Деконцент</w:t>
      </w:r>
      <w:r>
        <w:rPr>
          <w:color w:val="000000"/>
        </w:rPr>
        <w:t>рисањемсвих облика материјалних накнада из социјалне заштите, које се обезбеђују из буџета Републике, максимално рационализовати административни поступак. Потребно је формирати одговарајући, технички унапређениинформациони систем са ажурном базом података.</w:t>
      </w:r>
    </w:p>
    <w:p w:rsidR="00C659AC" w:rsidRDefault="00A846DD">
      <w:pPr>
        <w:spacing w:after="0"/>
      </w:pPr>
      <w:r>
        <w:rPr>
          <w:color w:val="000000"/>
        </w:rPr>
        <w:t> </w:t>
      </w:r>
    </w:p>
    <w:p w:rsidR="00C659AC" w:rsidRDefault="00A846DD">
      <w:pPr>
        <w:spacing w:after="0"/>
      </w:pPr>
      <w:r>
        <w:rPr>
          <w:i/>
          <w:color w:val="000000"/>
        </w:rPr>
        <w:t>2.3.4.</w:t>
      </w:r>
      <w:r>
        <w:rPr>
          <w:color w:val="000000"/>
        </w:rPr>
        <w:t xml:space="preserve"> </w:t>
      </w:r>
      <w:r>
        <w:rPr>
          <w:i/>
          <w:color w:val="000000"/>
        </w:rPr>
        <w:t>Обезбеђивање квалитетних услугау социјалној заштити</w:t>
      </w:r>
    </w:p>
    <w:p w:rsidR="00C659AC" w:rsidRDefault="00A846DD">
      <w:pPr>
        <w:spacing w:after="0"/>
      </w:pPr>
      <w:r>
        <w:rPr>
          <w:i/>
          <w:color w:val="000000"/>
        </w:rPr>
        <w:t> </w:t>
      </w:r>
    </w:p>
    <w:p w:rsidR="00C659AC" w:rsidRDefault="00A846DD">
      <w:pPr>
        <w:spacing w:after="0"/>
      </w:pPr>
      <w:r>
        <w:rPr>
          <w:color w:val="000000"/>
        </w:rPr>
        <w:t xml:space="preserve">Смисао и циљ развоја социјалних услуга у локалнојзаједници је превенирање проблема како појединци, породице и групе у ризику не би </w:t>
      </w:r>
      <w:r>
        <w:rPr>
          <w:color w:val="000000"/>
        </w:rPr>
        <w:lastRenderedPageBreak/>
        <w:t>дошли у стање социјалне изолације и трајне зависностиод социј</w:t>
      </w:r>
      <w:r>
        <w:rPr>
          <w:color w:val="000000"/>
        </w:rPr>
        <w:t>алних служби. Квалитетне услуге производе позитивну промену, омогућавају савладавањеризика и предупређују даљи развојпроблема и стања који нарушавају квалитет живота корисника. Процедура која предходи коришћењу услуга треба да се спроводи на смислен и јаса</w:t>
      </w:r>
      <w:r>
        <w:rPr>
          <w:color w:val="000000"/>
        </w:rPr>
        <w:t>н начин у оптималном року. Обезбеђење квалитетних услуга подразумева:</w:t>
      </w:r>
    </w:p>
    <w:p w:rsidR="00C659AC" w:rsidRDefault="00A846DD">
      <w:pPr>
        <w:spacing w:after="0"/>
      </w:pPr>
      <w:r>
        <w:rPr>
          <w:color w:val="000000"/>
        </w:rPr>
        <w:t>Подстицање развоја разноврсних социјалних услуга у заједници и укључивање у сферу пружања услуга што више различитих социјалнихактера;</w:t>
      </w:r>
    </w:p>
    <w:p w:rsidR="00C659AC" w:rsidRDefault="00A846DD">
      <w:pPr>
        <w:spacing w:after="0"/>
      </w:pPr>
      <w:r>
        <w:rPr>
          <w:color w:val="000000"/>
        </w:rPr>
        <w:t>Увођење нових услуга социјалне заштите у оквиру пос</w:t>
      </w:r>
      <w:r>
        <w:rPr>
          <w:color w:val="000000"/>
        </w:rPr>
        <w:t>тојећих институција и служби социјалне заштите и у заједници;</w:t>
      </w:r>
    </w:p>
    <w:p w:rsidR="00C659AC" w:rsidRDefault="00A846DD">
      <w:pPr>
        <w:spacing w:after="0"/>
      </w:pPr>
      <w:r>
        <w:rPr>
          <w:color w:val="000000"/>
        </w:rPr>
        <w:t>Подржавање и афирмацију породице као најбољег оквира заштите рањивих група и подстицање развоја хранитељства, усвојења, услугадневних центара, кућне неге и помоћи и других услуга социјалне зашти</w:t>
      </w:r>
      <w:r>
        <w:rPr>
          <w:color w:val="000000"/>
        </w:rPr>
        <w:t>те;</w:t>
      </w:r>
    </w:p>
    <w:p w:rsidR="00C659AC" w:rsidRDefault="00A846DD">
      <w:pPr>
        <w:spacing w:after="0"/>
      </w:pPr>
      <w:r>
        <w:rPr>
          <w:color w:val="000000"/>
        </w:rPr>
        <w:t>Израду стандарда и унапређење квалитета услуга које се пружају у оквиру институција и служби социјалне заштите;</w:t>
      </w:r>
    </w:p>
    <w:p w:rsidR="00C659AC" w:rsidRDefault="00A846DD">
      <w:pPr>
        <w:spacing w:after="0"/>
      </w:pPr>
      <w:r>
        <w:rPr>
          <w:color w:val="000000"/>
        </w:rPr>
        <w:t>Дефинисање и повезивање услуга различитих</w:t>
      </w:r>
    </w:p>
    <w:p w:rsidR="00C659AC" w:rsidRDefault="00A846DD">
      <w:pPr>
        <w:spacing w:after="0"/>
      </w:pPr>
      <w:r>
        <w:rPr>
          <w:color w:val="000000"/>
        </w:rPr>
        <w:t>сектора и подсистема на свим нивоима;</w:t>
      </w:r>
    </w:p>
    <w:p w:rsidR="00C659AC" w:rsidRDefault="00A846DD">
      <w:pPr>
        <w:spacing w:after="0"/>
      </w:pPr>
      <w:r>
        <w:rPr>
          <w:color w:val="000000"/>
        </w:rPr>
        <w:t>Увођење ефикасног система жалби.</w:t>
      </w:r>
    </w:p>
    <w:p w:rsidR="00C659AC" w:rsidRDefault="00A846DD">
      <w:pPr>
        <w:spacing w:after="0"/>
      </w:pPr>
      <w:r>
        <w:rPr>
          <w:color w:val="000000"/>
        </w:rPr>
        <w:t> </w:t>
      </w:r>
    </w:p>
    <w:p w:rsidR="00C659AC" w:rsidRDefault="00A846DD">
      <w:pPr>
        <w:spacing w:after="0"/>
      </w:pPr>
      <w:r>
        <w:rPr>
          <w:i/>
          <w:color w:val="000000"/>
        </w:rPr>
        <w:t>2.3.5.</w:t>
      </w:r>
      <w:r>
        <w:rPr>
          <w:color w:val="000000"/>
        </w:rPr>
        <w:t xml:space="preserve"> </w:t>
      </w:r>
      <w:r>
        <w:rPr>
          <w:i/>
          <w:color w:val="000000"/>
        </w:rPr>
        <w:t xml:space="preserve">Јачање </w:t>
      </w:r>
      <w:r>
        <w:rPr>
          <w:i/>
          <w:color w:val="000000"/>
        </w:rPr>
        <w:t>професионалних капацитетазапослених у социјалној заштити</w:t>
      </w:r>
    </w:p>
    <w:p w:rsidR="00C659AC" w:rsidRDefault="00A846DD">
      <w:pPr>
        <w:spacing w:after="0"/>
      </w:pPr>
      <w:r>
        <w:rPr>
          <w:color w:val="000000"/>
        </w:rPr>
        <w:t>Јачање професионалних капацитета запослених у социјалној заштити оствариваће се путем:</w:t>
      </w:r>
    </w:p>
    <w:p w:rsidR="00C659AC" w:rsidRDefault="00A846DD">
      <w:pPr>
        <w:spacing w:after="0"/>
      </w:pPr>
      <w:r>
        <w:rPr>
          <w:color w:val="000000"/>
        </w:rPr>
        <w:t>Континуиране едукације за примену новихстандарда и акредитацију нових програма и услуга, лиценцирање и увођење с</w:t>
      </w:r>
      <w:r>
        <w:rPr>
          <w:color w:val="000000"/>
        </w:rPr>
        <w:t>тручног напредовања запослених;</w:t>
      </w:r>
    </w:p>
    <w:p w:rsidR="00C659AC" w:rsidRDefault="00A846DD">
      <w:pPr>
        <w:spacing w:after="0"/>
      </w:pPr>
      <w:r>
        <w:rPr>
          <w:color w:val="000000"/>
        </w:rPr>
        <w:t>Израде и акредитације образовних пакета, плана и програма едукације стручних радника у социјалној заштити у областима:</w:t>
      </w:r>
    </w:p>
    <w:p w:rsidR="00C659AC" w:rsidRDefault="00A846DD">
      <w:pPr>
        <w:spacing w:after="0"/>
      </w:pPr>
      <w:r>
        <w:rPr>
          <w:color w:val="000000"/>
        </w:rPr>
        <w:t>1) одговорности за реализацију стручног поступка (вођење случаја) у центрима за социјални рад и другим сл</w:t>
      </w:r>
      <w:r>
        <w:rPr>
          <w:color w:val="000000"/>
        </w:rPr>
        <w:t>ужбама;</w:t>
      </w:r>
    </w:p>
    <w:p w:rsidR="00C659AC" w:rsidRDefault="00A846DD">
      <w:pPr>
        <w:spacing w:after="0"/>
      </w:pPr>
      <w:r>
        <w:rPr>
          <w:color w:val="000000"/>
        </w:rPr>
        <w:t>2) заштите од злостављања и занемаривања деце, одраслих и старих и насиља у породици;</w:t>
      </w:r>
    </w:p>
    <w:p w:rsidR="00C659AC" w:rsidRDefault="00A846DD">
      <w:pPr>
        <w:spacing w:after="0"/>
      </w:pPr>
      <w:r>
        <w:rPr>
          <w:color w:val="000000"/>
        </w:rPr>
        <w:t>3) хранитељства и усвојења;</w:t>
      </w:r>
    </w:p>
    <w:p w:rsidR="00C659AC" w:rsidRDefault="00A846DD">
      <w:pPr>
        <w:spacing w:after="0"/>
      </w:pPr>
      <w:r>
        <w:rPr>
          <w:color w:val="000000"/>
        </w:rPr>
        <w:t>4) стратешког планирања и међусекторске сарадње;</w:t>
      </w:r>
    </w:p>
    <w:p w:rsidR="00C659AC" w:rsidRDefault="00A846DD">
      <w:pPr>
        <w:spacing w:after="0"/>
      </w:pPr>
      <w:r>
        <w:rPr>
          <w:color w:val="000000"/>
        </w:rPr>
        <w:t>5) заснивања програма у заједници и волонтерског менаxмента;</w:t>
      </w:r>
    </w:p>
    <w:p w:rsidR="00C659AC" w:rsidRDefault="00A846DD">
      <w:pPr>
        <w:spacing w:after="0"/>
      </w:pPr>
      <w:r>
        <w:rPr>
          <w:color w:val="000000"/>
        </w:rPr>
        <w:t>6) породичне медијације;</w:t>
      </w:r>
    </w:p>
    <w:p w:rsidR="00C659AC" w:rsidRDefault="00A846DD">
      <w:pPr>
        <w:spacing w:after="0"/>
      </w:pPr>
      <w:r>
        <w:rPr>
          <w:color w:val="000000"/>
        </w:rPr>
        <w:t>7) супервизије и евалуације исхода стручног социјалног рада;</w:t>
      </w:r>
    </w:p>
    <w:p w:rsidR="00C659AC" w:rsidRDefault="00A846DD">
      <w:pPr>
        <w:spacing w:after="0"/>
      </w:pPr>
      <w:r>
        <w:rPr>
          <w:color w:val="000000"/>
        </w:rPr>
        <w:t>8) управљање установама и људским ресурсима у социјалној заштити;</w:t>
      </w:r>
    </w:p>
    <w:p w:rsidR="00C659AC" w:rsidRDefault="00A846DD">
      <w:pPr>
        <w:spacing w:after="0"/>
      </w:pPr>
      <w:r>
        <w:rPr>
          <w:color w:val="000000"/>
        </w:rPr>
        <w:t>9) специјализовани програми за посебне групе корисника;</w:t>
      </w:r>
    </w:p>
    <w:p w:rsidR="00C659AC" w:rsidRDefault="00A846DD">
      <w:pPr>
        <w:spacing w:after="0"/>
      </w:pPr>
      <w:r>
        <w:rPr>
          <w:color w:val="000000"/>
        </w:rPr>
        <w:t xml:space="preserve">Афирмације општих етичких принципа и унапређивање стандарда </w:t>
      </w:r>
      <w:r>
        <w:rPr>
          <w:color w:val="000000"/>
        </w:rPr>
        <w:t>професионалног понашања, етичке и професионалне одговорности увођењем Кодекса праксе у систем социјалнезаштите;</w:t>
      </w:r>
    </w:p>
    <w:p w:rsidR="00C659AC" w:rsidRDefault="00A846DD">
      <w:pPr>
        <w:spacing w:after="0"/>
      </w:pPr>
      <w:r>
        <w:rPr>
          <w:color w:val="000000"/>
        </w:rPr>
        <w:t>Увођења механизама контроле квалитета кроз мониторинг, супервизију и евалуацију исхода социјалне заштите, као и система независног надзора и кон</w:t>
      </w:r>
      <w:r>
        <w:rPr>
          <w:color w:val="000000"/>
        </w:rPr>
        <w:t>троле стручног социјалног рада.</w:t>
      </w:r>
    </w:p>
    <w:p w:rsidR="00C659AC" w:rsidRDefault="00A846DD">
      <w:pPr>
        <w:spacing w:after="0"/>
      </w:pPr>
      <w:r>
        <w:rPr>
          <w:color w:val="000000"/>
        </w:rPr>
        <w:lastRenderedPageBreak/>
        <w:t> </w:t>
      </w:r>
    </w:p>
    <w:p w:rsidR="00C659AC" w:rsidRDefault="00A846DD">
      <w:pPr>
        <w:spacing w:after="0"/>
      </w:pPr>
      <w:r>
        <w:rPr>
          <w:color w:val="000000"/>
        </w:rPr>
        <w:t xml:space="preserve">2.4. </w:t>
      </w:r>
      <w:r>
        <w:rPr>
          <w:b/>
          <w:color w:val="000000"/>
        </w:rPr>
        <w:t>Учесници у реформи система социјалне</w:t>
      </w:r>
    </w:p>
    <w:p w:rsidR="00C659AC" w:rsidRDefault="00A846DD">
      <w:pPr>
        <w:spacing w:after="0"/>
      </w:pPr>
      <w:r>
        <w:rPr>
          <w:b/>
          <w:color w:val="000000"/>
        </w:rPr>
        <w:t>заштите</w:t>
      </w:r>
    </w:p>
    <w:p w:rsidR="00C659AC" w:rsidRDefault="00A846DD">
      <w:pPr>
        <w:spacing w:after="0"/>
      </w:pPr>
      <w:r>
        <w:rPr>
          <w:color w:val="000000"/>
        </w:rPr>
        <w:t>Реформа система социјалне заштите одвијаће се деловањем релевантних социјалних актера у области социјалне заштите у Републици Србији.</w:t>
      </w:r>
    </w:p>
    <w:p w:rsidR="00C659AC" w:rsidRDefault="00A846DD">
      <w:pPr>
        <w:spacing w:after="0"/>
      </w:pPr>
      <w:r>
        <w:rPr>
          <w:color w:val="000000"/>
        </w:rPr>
        <w:t>За реализацију циљева и задатака дефин</w:t>
      </w:r>
      <w:r>
        <w:rPr>
          <w:color w:val="000000"/>
        </w:rPr>
        <w:t>исаних у овом документу, неопходно је да релевантни социјални актери, који имају важан утицај на социјалну заштиту, буду адекватно укључени у реформу социјалне заштите.</w:t>
      </w:r>
    </w:p>
    <w:p w:rsidR="00C659AC" w:rsidRDefault="00A846DD">
      <w:pPr>
        <w:spacing w:after="0"/>
      </w:pPr>
      <w:r>
        <w:rPr>
          <w:color w:val="000000"/>
        </w:rPr>
        <w:t>Релеватни социјални актери у процесу реформе система социјалне заштите су:</w:t>
      </w:r>
    </w:p>
    <w:p w:rsidR="00C659AC" w:rsidRDefault="00A846DD">
      <w:pPr>
        <w:spacing w:after="0"/>
      </w:pPr>
      <w:r>
        <w:rPr>
          <w:color w:val="000000"/>
        </w:rPr>
        <w:t>– Скупштина</w:t>
      </w:r>
    </w:p>
    <w:p w:rsidR="00C659AC" w:rsidRDefault="00A846DD">
      <w:pPr>
        <w:spacing w:after="0"/>
      </w:pPr>
      <w:r>
        <w:rPr>
          <w:color w:val="000000"/>
        </w:rPr>
        <w:t>– Влада</w:t>
      </w:r>
    </w:p>
    <w:p w:rsidR="00C659AC" w:rsidRDefault="00A846DD">
      <w:pPr>
        <w:spacing w:after="0"/>
      </w:pPr>
      <w:r>
        <w:rPr>
          <w:color w:val="000000"/>
        </w:rPr>
        <w:t>– Министарство рада, запошљавања и социјалне</w:t>
      </w:r>
    </w:p>
    <w:p w:rsidR="00C659AC" w:rsidRDefault="00A846DD">
      <w:pPr>
        <w:spacing w:after="0"/>
      </w:pPr>
      <w:r>
        <w:rPr>
          <w:color w:val="000000"/>
        </w:rPr>
        <w:t>политике</w:t>
      </w:r>
    </w:p>
    <w:p w:rsidR="00C659AC" w:rsidRDefault="00A846DD">
      <w:pPr>
        <w:spacing w:after="0"/>
      </w:pPr>
      <w:r>
        <w:rPr>
          <w:color w:val="000000"/>
        </w:rPr>
        <w:t>– Министарство финансија</w:t>
      </w:r>
    </w:p>
    <w:p w:rsidR="00C659AC" w:rsidRDefault="00A846DD">
      <w:pPr>
        <w:spacing w:after="0"/>
      </w:pPr>
      <w:r>
        <w:rPr>
          <w:color w:val="000000"/>
        </w:rPr>
        <w:t>– Министарство здравља</w:t>
      </w:r>
    </w:p>
    <w:p w:rsidR="00C659AC" w:rsidRDefault="00A846DD">
      <w:pPr>
        <w:spacing w:after="0"/>
      </w:pPr>
      <w:r>
        <w:rPr>
          <w:color w:val="000000"/>
        </w:rPr>
        <w:t>– Министарство просвете и спорта</w:t>
      </w:r>
    </w:p>
    <w:p w:rsidR="00C659AC" w:rsidRDefault="00A846DD">
      <w:pPr>
        <w:spacing w:after="0"/>
      </w:pPr>
      <w:r>
        <w:rPr>
          <w:color w:val="000000"/>
        </w:rPr>
        <w:t>– Министарство унутрашњих послова</w:t>
      </w:r>
    </w:p>
    <w:p w:rsidR="00C659AC" w:rsidRDefault="00A846DD">
      <w:pPr>
        <w:spacing w:after="0"/>
      </w:pPr>
      <w:r>
        <w:rPr>
          <w:color w:val="000000"/>
        </w:rPr>
        <w:t>– Министарство за државну управу и локалну</w:t>
      </w:r>
    </w:p>
    <w:p w:rsidR="00C659AC" w:rsidRDefault="00A846DD">
      <w:pPr>
        <w:spacing w:after="0"/>
      </w:pPr>
      <w:r>
        <w:rPr>
          <w:color w:val="000000"/>
        </w:rPr>
        <w:t>самоуправу</w:t>
      </w:r>
    </w:p>
    <w:p w:rsidR="00C659AC" w:rsidRDefault="00A846DD">
      <w:pPr>
        <w:spacing w:after="0"/>
      </w:pPr>
      <w:r>
        <w:rPr>
          <w:color w:val="000000"/>
        </w:rPr>
        <w:t>– Министарство правде</w:t>
      </w:r>
    </w:p>
    <w:p w:rsidR="00C659AC" w:rsidRDefault="00A846DD">
      <w:pPr>
        <w:spacing w:after="0"/>
      </w:pPr>
      <w:r>
        <w:rPr>
          <w:color w:val="000000"/>
        </w:rPr>
        <w:t xml:space="preserve">– </w:t>
      </w:r>
      <w:r>
        <w:rPr>
          <w:color w:val="000000"/>
        </w:rPr>
        <w:t>Министарство науке и заштите животне средине</w:t>
      </w:r>
    </w:p>
    <w:p w:rsidR="00C659AC" w:rsidRDefault="00A846DD">
      <w:pPr>
        <w:spacing w:after="0"/>
      </w:pPr>
      <w:r>
        <w:rPr>
          <w:color w:val="000000"/>
        </w:rPr>
        <w:t>– Министарство за економске односе са иностранством</w:t>
      </w:r>
    </w:p>
    <w:p w:rsidR="00C659AC" w:rsidRDefault="00A846DD">
      <w:pPr>
        <w:spacing w:after="0"/>
      </w:pPr>
      <w:r>
        <w:rPr>
          <w:color w:val="000000"/>
        </w:rPr>
        <w:t>– Министарство културе</w:t>
      </w:r>
    </w:p>
    <w:p w:rsidR="00C659AC" w:rsidRDefault="00A846DD">
      <w:pPr>
        <w:spacing w:after="0"/>
      </w:pPr>
      <w:r>
        <w:rPr>
          <w:color w:val="000000"/>
        </w:rPr>
        <w:t>– Органи локалних самоуправа – скупштине општина и градова</w:t>
      </w:r>
    </w:p>
    <w:p w:rsidR="00C659AC" w:rsidRDefault="00A846DD">
      <w:pPr>
        <w:spacing w:after="0"/>
      </w:pPr>
      <w:r>
        <w:rPr>
          <w:color w:val="000000"/>
        </w:rPr>
        <w:t>– Стална конференција градова и општина</w:t>
      </w:r>
    </w:p>
    <w:p w:rsidR="00C659AC" w:rsidRDefault="00A846DD">
      <w:pPr>
        <w:spacing w:after="0"/>
      </w:pPr>
      <w:r>
        <w:rPr>
          <w:color w:val="000000"/>
        </w:rPr>
        <w:t>– Установе социјалне заштите</w:t>
      </w:r>
    </w:p>
    <w:p w:rsidR="00C659AC" w:rsidRDefault="00A846DD">
      <w:pPr>
        <w:spacing w:after="0"/>
      </w:pPr>
      <w:r>
        <w:rPr>
          <w:color w:val="000000"/>
        </w:rPr>
        <w:t>– Устано</w:t>
      </w:r>
      <w:r>
        <w:rPr>
          <w:color w:val="000000"/>
        </w:rPr>
        <w:t>ве из других система – у надлежности поменутих министарстава</w:t>
      </w:r>
    </w:p>
    <w:p w:rsidR="00C659AC" w:rsidRDefault="00A846DD">
      <w:pPr>
        <w:spacing w:after="0"/>
      </w:pPr>
      <w:r>
        <w:rPr>
          <w:color w:val="000000"/>
        </w:rPr>
        <w:t>– Међународна тела и организације</w:t>
      </w:r>
    </w:p>
    <w:p w:rsidR="00C659AC" w:rsidRDefault="00A846DD">
      <w:pPr>
        <w:spacing w:after="0"/>
      </w:pPr>
      <w:r>
        <w:rPr>
          <w:color w:val="000000"/>
        </w:rPr>
        <w:t>– Организације и тела других заинтересованих држава и влада</w:t>
      </w:r>
    </w:p>
    <w:p w:rsidR="00C659AC" w:rsidRDefault="00A846DD">
      <w:pPr>
        <w:spacing w:after="0"/>
      </w:pPr>
      <w:r>
        <w:rPr>
          <w:color w:val="000000"/>
        </w:rPr>
        <w:t>– Међународне и стране невладине организације</w:t>
      </w:r>
    </w:p>
    <w:p w:rsidR="00C659AC" w:rsidRDefault="00A846DD">
      <w:pPr>
        <w:spacing w:after="0"/>
      </w:pPr>
      <w:r>
        <w:rPr>
          <w:color w:val="000000"/>
        </w:rPr>
        <w:t>– Домаће невладине организације</w:t>
      </w:r>
    </w:p>
    <w:p w:rsidR="00C659AC" w:rsidRDefault="00A846DD">
      <w:pPr>
        <w:spacing w:after="0"/>
      </w:pPr>
      <w:r>
        <w:rPr>
          <w:color w:val="000000"/>
        </w:rPr>
        <w:t xml:space="preserve">– Фондови, фондације и </w:t>
      </w:r>
      <w:r>
        <w:rPr>
          <w:color w:val="000000"/>
        </w:rPr>
        <w:t>верске заједнице</w:t>
      </w:r>
    </w:p>
    <w:p w:rsidR="00C659AC" w:rsidRDefault="00A846DD">
      <w:pPr>
        <w:spacing w:after="0"/>
      </w:pPr>
      <w:r>
        <w:rPr>
          <w:color w:val="000000"/>
        </w:rPr>
        <w:t>– Привредна друштва и предузетници</w:t>
      </w:r>
    </w:p>
    <w:p w:rsidR="00C659AC" w:rsidRDefault="00A846DD">
      <w:pPr>
        <w:spacing w:after="0"/>
      </w:pPr>
      <w:r>
        <w:rPr>
          <w:color w:val="000000"/>
        </w:rPr>
        <w:t>– Високошколске установе и институти</w:t>
      </w:r>
    </w:p>
    <w:p w:rsidR="00C659AC" w:rsidRDefault="00A846DD">
      <w:pPr>
        <w:spacing w:after="0"/>
      </w:pPr>
      <w:r>
        <w:rPr>
          <w:color w:val="000000"/>
        </w:rPr>
        <w:t>– Грађани и корисници права и услуга из система социјалне заштите.</w:t>
      </w:r>
    </w:p>
    <w:p w:rsidR="00C659AC" w:rsidRDefault="00A846DD">
      <w:pPr>
        <w:spacing w:after="0"/>
      </w:pPr>
      <w:r>
        <w:rPr>
          <w:color w:val="000000"/>
        </w:rPr>
        <w:t> </w:t>
      </w:r>
    </w:p>
    <w:p w:rsidR="00C659AC" w:rsidRDefault="00A846DD">
      <w:pPr>
        <w:spacing w:after="0"/>
      </w:pPr>
      <w:r>
        <w:rPr>
          <w:i/>
          <w:color w:val="000000"/>
        </w:rPr>
        <w:t>2.4.1.</w:t>
      </w:r>
      <w:r>
        <w:rPr>
          <w:color w:val="000000"/>
        </w:rPr>
        <w:t xml:space="preserve"> </w:t>
      </w:r>
      <w:r>
        <w:rPr>
          <w:i/>
          <w:color w:val="000000"/>
        </w:rPr>
        <w:t>Неопходна сарадња и заједничко</w:t>
      </w:r>
    </w:p>
    <w:p w:rsidR="00C659AC" w:rsidRDefault="00A846DD">
      <w:pPr>
        <w:spacing w:after="0"/>
      </w:pPr>
      <w:r>
        <w:rPr>
          <w:i/>
          <w:color w:val="000000"/>
        </w:rPr>
        <w:t>деловање</w:t>
      </w:r>
    </w:p>
    <w:p w:rsidR="00C659AC" w:rsidRDefault="00A846DD">
      <w:pPr>
        <w:spacing w:after="0"/>
      </w:pPr>
      <w:r>
        <w:rPr>
          <w:color w:val="000000"/>
        </w:rPr>
        <w:t> </w:t>
      </w:r>
    </w:p>
    <w:p w:rsidR="00C659AC" w:rsidRDefault="00A846DD">
      <w:pPr>
        <w:spacing w:after="0"/>
      </w:pPr>
      <w:r>
        <w:rPr>
          <w:color w:val="000000"/>
        </w:rPr>
        <w:t>У циљу остваривања ове стратегије неопходно је за</w:t>
      </w:r>
      <w:r>
        <w:rPr>
          <w:color w:val="000000"/>
        </w:rPr>
        <w:t>једничко деловање које треба остваривати кроз:</w:t>
      </w:r>
    </w:p>
    <w:p w:rsidR="00C659AC" w:rsidRDefault="00A846DD">
      <w:pPr>
        <w:spacing w:after="0"/>
      </w:pPr>
      <w:r>
        <w:rPr>
          <w:color w:val="000000"/>
        </w:rPr>
        <w:t>– Сарадњу и деловање у оквиру истог концептуалног, стратешког и временског оквира;</w:t>
      </w:r>
    </w:p>
    <w:p w:rsidR="00C659AC" w:rsidRDefault="00A846DD">
      <w:pPr>
        <w:spacing w:after="0"/>
      </w:pPr>
      <w:r>
        <w:rPr>
          <w:color w:val="000000"/>
        </w:rPr>
        <w:lastRenderedPageBreak/>
        <w:t>– Јасан мандат и поље деловања за вршење конкретних промена и унапређење одређеног дела система социјалне заштите;</w:t>
      </w:r>
    </w:p>
    <w:p w:rsidR="00C659AC" w:rsidRDefault="00A846DD">
      <w:pPr>
        <w:spacing w:after="0"/>
      </w:pPr>
      <w:r>
        <w:rPr>
          <w:color w:val="000000"/>
        </w:rPr>
        <w:t xml:space="preserve">– </w:t>
      </w:r>
      <w:r>
        <w:rPr>
          <w:color w:val="000000"/>
        </w:rPr>
        <w:t>Обезбеђивање потребних инпута једни другима, с циљем размене искустава и трансфера знања од утицаја на даље реформске процесе;</w:t>
      </w:r>
    </w:p>
    <w:p w:rsidR="00C659AC" w:rsidRDefault="00A846DD">
      <w:pPr>
        <w:spacing w:after="0"/>
      </w:pPr>
      <w:r>
        <w:rPr>
          <w:color w:val="000000"/>
        </w:rPr>
        <w:t>– Периодично евалуирање претходних активности у оквиру поља свог деловања;</w:t>
      </w:r>
    </w:p>
    <w:p w:rsidR="00C659AC" w:rsidRDefault="00A846DD">
      <w:pPr>
        <w:spacing w:after="0"/>
      </w:pPr>
      <w:r>
        <w:rPr>
          <w:color w:val="000000"/>
        </w:rPr>
        <w:t>– Изградњу и развијање својих капацитета, неопходних з</w:t>
      </w:r>
      <w:r>
        <w:rPr>
          <w:color w:val="000000"/>
        </w:rPr>
        <w:t>а реализацију припадајућих активности у процесу реформе социјалне заштите.</w:t>
      </w:r>
    </w:p>
    <w:p w:rsidR="00C659AC" w:rsidRDefault="00A846DD">
      <w:pPr>
        <w:spacing w:after="0"/>
      </w:pPr>
      <w:r>
        <w:rPr>
          <w:color w:val="000000"/>
        </w:rPr>
        <w:t>Као нарочито важни актери у реформи, истичу се:</w:t>
      </w:r>
    </w:p>
    <w:p w:rsidR="00C659AC" w:rsidRDefault="00A846DD">
      <w:pPr>
        <w:spacing w:after="0"/>
      </w:pPr>
      <w:r>
        <w:rPr>
          <w:color w:val="000000"/>
        </w:rPr>
        <w:t xml:space="preserve">– </w:t>
      </w:r>
      <w:r>
        <w:rPr>
          <w:b/>
          <w:color w:val="000000"/>
        </w:rPr>
        <w:t>Органи локалних самоуправа и Стална</w:t>
      </w:r>
    </w:p>
    <w:p w:rsidR="00C659AC" w:rsidRDefault="00A846DD">
      <w:pPr>
        <w:spacing w:after="0"/>
      </w:pPr>
      <w:r>
        <w:rPr>
          <w:b/>
          <w:color w:val="000000"/>
        </w:rPr>
        <w:t>конференција градова и општина</w:t>
      </w:r>
      <w:r>
        <w:rPr>
          <w:color w:val="000000"/>
        </w:rPr>
        <w:t xml:space="preserve"> – Министарстворада, запошљавања и социјалне политике ће у сарадњ</w:t>
      </w:r>
      <w:r>
        <w:rPr>
          <w:color w:val="000000"/>
        </w:rPr>
        <w:t>и са Сталном конференцијом градова и општина и са органима локалне самоуправе:</w:t>
      </w:r>
    </w:p>
    <w:p w:rsidR="00C659AC" w:rsidRDefault="00A846DD">
      <w:pPr>
        <w:spacing w:after="0"/>
      </w:pPr>
      <w:r>
        <w:rPr>
          <w:color w:val="000000"/>
        </w:rPr>
        <w:t>– договорити план сарадње који ће обухватити активно укључивање локалне самоуправе у креирање социјалне заштите налокалном нивоу;</w:t>
      </w:r>
    </w:p>
    <w:p w:rsidR="00C659AC" w:rsidRDefault="00A846DD">
      <w:pPr>
        <w:spacing w:after="0"/>
      </w:pPr>
      <w:r>
        <w:rPr>
          <w:color w:val="000000"/>
        </w:rPr>
        <w:t>– договорити издвајање средстава локалне самоуп</w:t>
      </w:r>
      <w:r>
        <w:rPr>
          <w:color w:val="000000"/>
        </w:rPr>
        <w:t>раве за социјалне програме (развој социјалних услуга на локалном нивоу);</w:t>
      </w:r>
    </w:p>
    <w:p w:rsidR="00C659AC" w:rsidRDefault="00A846DD">
      <w:pPr>
        <w:spacing w:after="0"/>
      </w:pPr>
      <w:r>
        <w:rPr>
          <w:color w:val="000000"/>
        </w:rPr>
        <w:t>– дефинисати улоге, обавезе и одговорности актера у реформи социјалне заштите на локалном нивоу (органа локалне самоуправе, центара за социјални рад, других</w:t>
      </w:r>
    </w:p>
    <w:p w:rsidR="00C659AC" w:rsidRDefault="00A846DD">
      <w:pPr>
        <w:spacing w:after="0"/>
      </w:pPr>
      <w:r>
        <w:rPr>
          <w:color w:val="000000"/>
        </w:rPr>
        <w:t>установа социјалне заштите</w:t>
      </w:r>
      <w:r>
        <w:rPr>
          <w:color w:val="000000"/>
        </w:rPr>
        <w:t>, невладиних организација и др.);</w:t>
      </w:r>
    </w:p>
    <w:p w:rsidR="00C659AC" w:rsidRDefault="00A846DD">
      <w:pPr>
        <w:spacing w:after="0"/>
      </w:pPr>
      <w:r>
        <w:rPr>
          <w:color w:val="000000"/>
        </w:rPr>
        <w:t>– договарати процедуре размене информација, утврђивања потреба и капацитета у локалној заједници;</w:t>
      </w:r>
    </w:p>
    <w:p w:rsidR="00C659AC" w:rsidRDefault="00A846DD">
      <w:pPr>
        <w:spacing w:after="0"/>
      </w:pPr>
      <w:r>
        <w:rPr>
          <w:color w:val="000000"/>
        </w:rPr>
        <w:t>– утврђивати оквире и критеријуме за дефинисање неких услуга социјалне заштите које ће се обезбеђивати на регионалномнивоу;</w:t>
      </w:r>
    </w:p>
    <w:p w:rsidR="00C659AC" w:rsidRDefault="00A846DD">
      <w:pPr>
        <w:spacing w:after="0"/>
      </w:pPr>
      <w:r>
        <w:rPr>
          <w:color w:val="000000"/>
        </w:rPr>
        <w:t>– обавити и друге потребне активности у циљу реализације циљева ове стратегије.</w:t>
      </w:r>
    </w:p>
    <w:p w:rsidR="00C659AC" w:rsidRDefault="00A846DD">
      <w:pPr>
        <w:spacing w:after="0"/>
      </w:pPr>
      <w:r>
        <w:rPr>
          <w:color w:val="000000"/>
        </w:rPr>
        <w:t xml:space="preserve">– </w:t>
      </w:r>
      <w:r>
        <w:rPr>
          <w:b/>
          <w:color w:val="000000"/>
        </w:rPr>
        <w:t>Министарство финансија</w:t>
      </w:r>
      <w:r>
        <w:rPr>
          <w:color w:val="000000"/>
        </w:rPr>
        <w:t xml:space="preserve"> – Министарстворада, запошљавања и социјалне политике ће са Министарством финансија договорити план сарадње на подручју:</w:t>
      </w:r>
    </w:p>
    <w:p w:rsidR="00C659AC" w:rsidRDefault="00A846DD">
      <w:pPr>
        <w:spacing w:after="0"/>
      </w:pPr>
      <w:r>
        <w:rPr>
          <w:color w:val="000000"/>
        </w:rPr>
        <w:t>– стабилности прилива буxетских</w:t>
      </w:r>
      <w:r>
        <w:rPr>
          <w:color w:val="000000"/>
        </w:rPr>
        <w:t xml:space="preserve"> средстава, ради спровођења активности реформе система социјалне заштите;</w:t>
      </w:r>
    </w:p>
    <w:p w:rsidR="00C659AC" w:rsidRDefault="00A846DD">
      <w:pPr>
        <w:spacing w:after="0"/>
      </w:pPr>
      <w:r>
        <w:rPr>
          <w:color w:val="000000"/>
        </w:rPr>
        <w:t>– консултација о планирању буxета за сваку наредну годину;</w:t>
      </w:r>
    </w:p>
    <w:p w:rsidR="00C659AC" w:rsidRDefault="00A846DD">
      <w:pPr>
        <w:spacing w:after="0"/>
      </w:pPr>
      <w:r>
        <w:rPr>
          <w:color w:val="000000"/>
        </w:rPr>
        <w:t>– консултација о ребалансу буxета, с обзиром на потребе реформе система социјалне заштите;</w:t>
      </w:r>
    </w:p>
    <w:p w:rsidR="00C659AC" w:rsidRDefault="00A846DD">
      <w:pPr>
        <w:spacing w:after="0"/>
      </w:pPr>
      <w:r>
        <w:rPr>
          <w:color w:val="000000"/>
        </w:rPr>
        <w:t xml:space="preserve">– стручне помоћи у израчунавању </w:t>
      </w:r>
      <w:r>
        <w:rPr>
          <w:color w:val="000000"/>
        </w:rPr>
        <w:t>и евалуирању цена коштања услуга социјалне заштите;</w:t>
      </w:r>
    </w:p>
    <w:p w:rsidR="00C659AC" w:rsidRDefault="00A846DD">
      <w:pPr>
        <w:spacing w:after="0"/>
      </w:pPr>
      <w:r>
        <w:rPr>
          <w:color w:val="000000"/>
        </w:rPr>
        <w:t>– других потребних активности у циљу реализације циљева ове стратегије.</w:t>
      </w:r>
    </w:p>
    <w:p w:rsidR="00C659AC" w:rsidRDefault="00A846DD">
      <w:pPr>
        <w:spacing w:after="0"/>
      </w:pPr>
      <w:r>
        <w:rPr>
          <w:color w:val="000000"/>
        </w:rPr>
        <w:t xml:space="preserve">– </w:t>
      </w:r>
      <w:r>
        <w:rPr>
          <w:b/>
          <w:color w:val="000000"/>
        </w:rPr>
        <w:t>Министарство просвете и спорта</w:t>
      </w:r>
      <w:r>
        <w:rPr>
          <w:color w:val="000000"/>
        </w:rPr>
        <w:t xml:space="preserve"> – Министарстворада, запошљавања и социјалне политике ће са Министарством просвете и спорта договори</w:t>
      </w:r>
      <w:r>
        <w:rPr>
          <w:color w:val="000000"/>
        </w:rPr>
        <w:t>ти план сарадње на подручју:</w:t>
      </w:r>
    </w:p>
    <w:p w:rsidR="00C659AC" w:rsidRDefault="00A846DD">
      <w:pPr>
        <w:spacing w:after="0"/>
      </w:pPr>
      <w:r>
        <w:rPr>
          <w:color w:val="000000"/>
        </w:rPr>
        <w:t>– раног откривања проблема у понашању, образовању и развоју деце;</w:t>
      </w:r>
    </w:p>
    <w:p w:rsidR="00C659AC" w:rsidRDefault="00A846DD">
      <w:pPr>
        <w:spacing w:after="0"/>
      </w:pPr>
      <w:r>
        <w:rPr>
          <w:color w:val="000000"/>
        </w:rPr>
        <w:t>– неодговарајуће бриге о детету;</w:t>
      </w:r>
    </w:p>
    <w:p w:rsidR="00C659AC" w:rsidRDefault="00A846DD">
      <w:pPr>
        <w:spacing w:after="0"/>
      </w:pPr>
      <w:r>
        <w:rPr>
          <w:color w:val="000000"/>
        </w:rPr>
        <w:lastRenderedPageBreak/>
        <w:t>– обезбеђења бенефиција прописаних законом и другим прописима (деци из сиромашних породица, деци са сметњама у развоју и деци бе</w:t>
      </w:r>
      <w:r>
        <w:rPr>
          <w:color w:val="000000"/>
        </w:rPr>
        <w:t>з родитељског старања);</w:t>
      </w:r>
    </w:p>
    <w:p w:rsidR="00C659AC" w:rsidRDefault="00A846DD">
      <w:pPr>
        <w:spacing w:after="0"/>
      </w:pPr>
      <w:r>
        <w:rPr>
          <w:color w:val="000000"/>
        </w:rPr>
        <w:t>– едукације кадрова;</w:t>
      </w:r>
    </w:p>
    <w:p w:rsidR="00C659AC" w:rsidRDefault="00A846DD">
      <w:pPr>
        <w:spacing w:after="0"/>
      </w:pPr>
      <w:r>
        <w:rPr>
          <w:color w:val="000000"/>
        </w:rPr>
        <w:t>– израде програма за инклузивно образовање деце са сметњама у развоју, деце из маргинализованих друштвених група;</w:t>
      </w:r>
    </w:p>
    <w:p w:rsidR="00C659AC" w:rsidRDefault="00A846DD">
      <w:pPr>
        <w:spacing w:after="0"/>
      </w:pPr>
      <w:r>
        <w:rPr>
          <w:color w:val="000000"/>
        </w:rPr>
        <w:t>– суфинансирања заједничких програма;</w:t>
      </w:r>
    </w:p>
    <w:p w:rsidR="00C659AC" w:rsidRDefault="00A846DD">
      <w:pPr>
        <w:spacing w:after="0"/>
      </w:pPr>
      <w:r>
        <w:rPr>
          <w:color w:val="000000"/>
        </w:rPr>
        <w:t>– договарања међуресорских обавеза, надлежности и одговорно</w:t>
      </w:r>
      <w:r>
        <w:rPr>
          <w:color w:val="000000"/>
        </w:rPr>
        <w:t>сти у области заштите деце;</w:t>
      </w:r>
    </w:p>
    <w:p w:rsidR="00C659AC" w:rsidRDefault="00A846DD">
      <w:pPr>
        <w:spacing w:after="0"/>
      </w:pPr>
      <w:r>
        <w:rPr>
          <w:color w:val="000000"/>
        </w:rPr>
        <w:t>– израде програма превенције;</w:t>
      </w:r>
    </w:p>
    <w:p w:rsidR="00C659AC" w:rsidRDefault="00A846DD">
      <w:pPr>
        <w:spacing w:after="0"/>
      </w:pPr>
      <w:r>
        <w:rPr>
          <w:color w:val="000000"/>
        </w:rPr>
        <w:t>– других потребних активности у циљу реализације циљева ове стратегије.</w:t>
      </w:r>
    </w:p>
    <w:p w:rsidR="00C659AC" w:rsidRDefault="00A846DD">
      <w:pPr>
        <w:spacing w:after="0"/>
      </w:pPr>
      <w:r>
        <w:rPr>
          <w:color w:val="000000"/>
        </w:rPr>
        <w:t xml:space="preserve">– </w:t>
      </w:r>
      <w:r>
        <w:rPr>
          <w:b/>
          <w:color w:val="000000"/>
        </w:rPr>
        <w:t>Министарство здравља</w:t>
      </w:r>
      <w:r>
        <w:rPr>
          <w:color w:val="000000"/>
        </w:rPr>
        <w:t xml:space="preserve"> – Министарство рада,запошљавања и социјалне политике ће саМинистарством здравља договорити плансарадње </w:t>
      </w:r>
      <w:r>
        <w:rPr>
          <w:color w:val="000000"/>
        </w:rPr>
        <w:t>на подручју:</w:t>
      </w:r>
    </w:p>
    <w:p w:rsidR="00C659AC" w:rsidRDefault="00A846DD">
      <w:pPr>
        <w:spacing w:after="0"/>
      </w:pPr>
      <w:r>
        <w:rPr>
          <w:color w:val="000000"/>
        </w:rPr>
        <w:t>– раног откривања здравствених и развојних потешкоћа деце;</w:t>
      </w:r>
    </w:p>
    <w:p w:rsidR="00C659AC" w:rsidRDefault="00A846DD">
      <w:pPr>
        <w:spacing w:after="0"/>
      </w:pPr>
      <w:r>
        <w:rPr>
          <w:color w:val="000000"/>
        </w:rPr>
        <w:t>– размене информација о занемаривању и злостављању деце;</w:t>
      </w:r>
    </w:p>
    <w:p w:rsidR="00C659AC" w:rsidRDefault="00A846DD">
      <w:pPr>
        <w:spacing w:after="0"/>
      </w:pPr>
      <w:r>
        <w:rPr>
          <w:color w:val="000000"/>
        </w:rPr>
        <w:t>– заједничког рада у борби против болести зависности (дрога, алкохол и сл.), ХИВ/АИДС-а, као и пружања подршке њиховимпородицам</w:t>
      </w:r>
      <w:r>
        <w:rPr>
          <w:color w:val="000000"/>
        </w:rPr>
        <w:t>а;</w:t>
      </w:r>
    </w:p>
    <w:p w:rsidR="00C659AC" w:rsidRDefault="00A846DD">
      <w:pPr>
        <w:spacing w:after="0"/>
      </w:pPr>
      <w:r>
        <w:rPr>
          <w:color w:val="000000"/>
        </w:rPr>
        <w:t>– израде превентивних програма здравственог просвећивања и сарадње са организацијама, телима и тимовима са подручја социјалнезаштите;</w:t>
      </w:r>
    </w:p>
    <w:p w:rsidR="00C659AC" w:rsidRDefault="00A846DD">
      <w:pPr>
        <w:spacing w:after="0"/>
      </w:pPr>
      <w:r>
        <w:rPr>
          <w:color w:val="000000"/>
        </w:rPr>
        <w:t>– неге у кући и обезбеђивања здравствене заштите у установама социјалне заштите, палијативногзбрињавања;</w:t>
      </w:r>
    </w:p>
    <w:p w:rsidR="00C659AC" w:rsidRDefault="00A846DD">
      <w:pPr>
        <w:spacing w:after="0"/>
      </w:pPr>
      <w:r>
        <w:rPr>
          <w:color w:val="000000"/>
        </w:rPr>
        <w:t>– суфинансирањ</w:t>
      </w:r>
      <w:r>
        <w:rPr>
          <w:color w:val="000000"/>
        </w:rPr>
        <w:t>а заједничких програма;</w:t>
      </w:r>
    </w:p>
    <w:p w:rsidR="00C659AC" w:rsidRDefault="00A846DD">
      <w:pPr>
        <w:spacing w:after="0"/>
      </w:pPr>
      <w:r>
        <w:rPr>
          <w:color w:val="000000"/>
        </w:rPr>
        <w:t>– других потребних активности у циљу реализације циљева ове стратегије.</w:t>
      </w:r>
    </w:p>
    <w:p w:rsidR="00C659AC" w:rsidRDefault="00A846DD">
      <w:pPr>
        <w:spacing w:after="0"/>
      </w:pPr>
      <w:r>
        <w:rPr>
          <w:color w:val="000000"/>
        </w:rPr>
        <w:t xml:space="preserve">– </w:t>
      </w:r>
      <w:r>
        <w:rPr>
          <w:b/>
          <w:color w:val="000000"/>
        </w:rPr>
        <w:t>Министарство унутрашњих послова</w:t>
      </w:r>
      <w:r>
        <w:rPr>
          <w:color w:val="000000"/>
        </w:rPr>
        <w:t xml:space="preserve"> – Министарстворада, запошљавања и социјалнеполитике ће са Министарством унутрашњих послова:</w:t>
      </w:r>
    </w:p>
    <w:p w:rsidR="00C659AC" w:rsidRDefault="00A846DD">
      <w:pPr>
        <w:spacing w:after="0"/>
      </w:pPr>
      <w:r>
        <w:rPr>
          <w:color w:val="000000"/>
        </w:rPr>
        <w:t xml:space="preserve">– договорити оквире, ради </w:t>
      </w:r>
      <w:r>
        <w:rPr>
          <w:color w:val="000000"/>
        </w:rPr>
        <w:t>закључења протокола о сарадњи центара за социјални рад и других установа социјалне заштитеса надлежним подручним организационим јединицама Министарства, у области превенирањанасиља у породици и реакције услучајевима насиља у породици (формирања координацио</w:t>
      </w:r>
      <w:r>
        <w:rPr>
          <w:color w:val="000000"/>
        </w:rPr>
        <w:t>них тела, мултиресорскихи мултидисциплинарних тимова и др.);</w:t>
      </w:r>
    </w:p>
    <w:p w:rsidR="00C659AC" w:rsidRDefault="00A846DD">
      <w:pPr>
        <w:spacing w:after="0"/>
      </w:pPr>
      <w:r>
        <w:rPr>
          <w:color w:val="000000"/>
        </w:rPr>
        <w:t xml:space="preserve">– размене информација између надлежних подручних организационих јединица Министарства,центара за социјални рад идругих релевантних актера на локалном нивоу, о починиоцима кривичних дела у којима </w:t>
      </w:r>
      <w:r>
        <w:rPr>
          <w:color w:val="000000"/>
        </w:rPr>
        <w:t>су жртве малолетна лица, као и оних дела у којима се малолетна лица јављају као починиоци;</w:t>
      </w:r>
    </w:p>
    <w:p w:rsidR="00C659AC" w:rsidRDefault="00A846DD">
      <w:pPr>
        <w:spacing w:after="0"/>
      </w:pPr>
      <w:r>
        <w:rPr>
          <w:color w:val="000000"/>
        </w:rPr>
        <w:t>– обавити и друге потребне активности у циљу реализације циљева ове стратегије.</w:t>
      </w:r>
    </w:p>
    <w:p w:rsidR="00C659AC" w:rsidRDefault="00A846DD">
      <w:pPr>
        <w:spacing w:after="0"/>
      </w:pPr>
      <w:r>
        <w:rPr>
          <w:color w:val="000000"/>
        </w:rPr>
        <w:t xml:space="preserve">– </w:t>
      </w:r>
      <w:r>
        <w:rPr>
          <w:b/>
          <w:color w:val="000000"/>
        </w:rPr>
        <w:t>Министарство правде</w:t>
      </w:r>
      <w:r>
        <w:rPr>
          <w:color w:val="000000"/>
        </w:rPr>
        <w:t xml:space="preserve"> – Министарство рада,запошљавања и социјалне политике ће саМинис</w:t>
      </w:r>
      <w:r>
        <w:rPr>
          <w:color w:val="000000"/>
        </w:rPr>
        <w:t>тарством правде:</w:t>
      </w:r>
    </w:p>
    <w:p w:rsidR="00C659AC" w:rsidRDefault="00A846DD">
      <w:pPr>
        <w:spacing w:after="0"/>
      </w:pPr>
      <w:r>
        <w:rPr>
          <w:color w:val="000000"/>
        </w:rPr>
        <w:t xml:space="preserve">– договорити оквире, ради закључења протокола о сарадњи центара за социјални рад и других установа социјалне заштитеса надлежним правосудним органима, у области остваривања права деце, превенирања </w:t>
      </w:r>
      <w:r>
        <w:rPr>
          <w:color w:val="000000"/>
        </w:rPr>
        <w:lastRenderedPageBreak/>
        <w:t>насиља у породици и реакције у случајевима</w:t>
      </w:r>
      <w:r>
        <w:rPr>
          <w:color w:val="000000"/>
        </w:rPr>
        <w:t xml:space="preserve"> насиља у породици (формирања координационих тела, мултиресорских имултидисциплинарних тимова и др.);</w:t>
      </w:r>
    </w:p>
    <w:p w:rsidR="00C659AC" w:rsidRDefault="00A846DD">
      <w:pPr>
        <w:spacing w:after="0"/>
      </w:pPr>
      <w:r>
        <w:rPr>
          <w:color w:val="000000"/>
        </w:rPr>
        <w:t>– утврдити механизме размене информација између надлежних правосудних органа и центара за социјални рад и других релевантнихактера на локалном нивоу, у ск</w:t>
      </w:r>
      <w:r>
        <w:rPr>
          <w:color w:val="000000"/>
        </w:rPr>
        <w:t>ладу са законом;</w:t>
      </w:r>
    </w:p>
    <w:p w:rsidR="00C659AC" w:rsidRDefault="00A846DD">
      <w:pPr>
        <w:spacing w:after="0"/>
      </w:pPr>
      <w:r>
        <w:rPr>
          <w:color w:val="000000"/>
        </w:rPr>
        <w:t>– утврдити механизме сарадње у примени Закона о малолетним учиниоцима кривичних дела и кривично правној заштити малолетних лица;</w:t>
      </w:r>
    </w:p>
    <w:p w:rsidR="00C659AC" w:rsidRDefault="00A846DD">
      <w:pPr>
        <w:spacing w:after="0"/>
      </w:pPr>
      <w:r>
        <w:rPr>
          <w:color w:val="000000"/>
        </w:rPr>
        <w:t>– обавити и друге потребне активности у циљу реализације циљева ове стратегије.</w:t>
      </w:r>
    </w:p>
    <w:p w:rsidR="00C659AC" w:rsidRDefault="00A846DD">
      <w:pPr>
        <w:spacing w:after="0"/>
      </w:pPr>
      <w:r>
        <w:rPr>
          <w:color w:val="000000"/>
        </w:rPr>
        <w:t xml:space="preserve">– </w:t>
      </w:r>
      <w:r>
        <w:rPr>
          <w:b/>
          <w:color w:val="000000"/>
        </w:rPr>
        <w:t>Министарство културе</w:t>
      </w:r>
      <w:r>
        <w:rPr>
          <w:color w:val="000000"/>
        </w:rPr>
        <w:t xml:space="preserve"> – Минис</w:t>
      </w:r>
      <w:r>
        <w:rPr>
          <w:color w:val="000000"/>
        </w:rPr>
        <w:t>тарство рада,запошљавања и социјалне политике ће саМинистарством културе:</w:t>
      </w:r>
    </w:p>
    <w:p w:rsidR="00C659AC" w:rsidRDefault="00A846DD">
      <w:pPr>
        <w:spacing w:after="0"/>
      </w:pPr>
      <w:r>
        <w:rPr>
          <w:color w:val="000000"/>
        </w:rPr>
        <w:t>– заједнички развити акционе планове и механизме у циљу медијске промоције здравих стилова живота, а у функцији превенцијенастанка социјалних проблема;</w:t>
      </w:r>
    </w:p>
    <w:p w:rsidR="00C659AC" w:rsidRDefault="00A846DD">
      <w:pPr>
        <w:spacing w:after="0"/>
      </w:pPr>
      <w:r>
        <w:rPr>
          <w:color w:val="000000"/>
        </w:rPr>
        <w:t>– у оквиру законских надлежнос</w:t>
      </w:r>
      <w:r>
        <w:rPr>
          <w:color w:val="000000"/>
        </w:rPr>
        <w:t>ти подстицати активности на информисању грађана о начинима и могућностима коришћењарасположивих ресурса у систему социјалне</w:t>
      </w:r>
    </w:p>
    <w:p w:rsidR="00C659AC" w:rsidRDefault="00A846DD">
      <w:pPr>
        <w:spacing w:after="0"/>
      </w:pPr>
      <w:r>
        <w:rPr>
          <w:color w:val="000000"/>
        </w:rPr>
        <w:t>заштите;</w:t>
      </w:r>
    </w:p>
    <w:p w:rsidR="00C659AC" w:rsidRDefault="00A846DD">
      <w:pPr>
        <w:spacing w:after="0"/>
      </w:pPr>
      <w:r>
        <w:rPr>
          <w:color w:val="000000"/>
        </w:rPr>
        <w:t>– обавити и друге потребне активности у циљу реализације циљева ове стратегије.</w:t>
      </w:r>
    </w:p>
    <w:p w:rsidR="00C659AC" w:rsidRDefault="00A846DD">
      <w:pPr>
        <w:spacing w:after="0"/>
      </w:pPr>
      <w:r>
        <w:rPr>
          <w:color w:val="000000"/>
        </w:rPr>
        <w:t xml:space="preserve">– </w:t>
      </w:r>
      <w:r>
        <w:rPr>
          <w:b/>
          <w:color w:val="000000"/>
        </w:rPr>
        <w:t>Министарство за економске односе са иност</w:t>
      </w:r>
      <w:r>
        <w:rPr>
          <w:b/>
          <w:color w:val="000000"/>
        </w:rPr>
        <w:t>ранством</w:t>
      </w:r>
      <w:r>
        <w:rPr>
          <w:color w:val="000000"/>
        </w:rPr>
        <w:t>– Министарство рада, запошљавања и социјалне политике ће са Министарствомза економске односе са иностранством:</w:t>
      </w:r>
    </w:p>
    <w:p w:rsidR="00C659AC" w:rsidRDefault="00A846DD">
      <w:pPr>
        <w:spacing w:after="0"/>
      </w:pPr>
      <w:r>
        <w:rPr>
          <w:color w:val="000000"/>
        </w:rPr>
        <w:t>– дефинисати функционалне путеве сарадње и протока информација у циљу координисаног обезбеђивања донаторске подршке при имплементацији Ст</w:t>
      </w:r>
      <w:r>
        <w:rPr>
          <w:color w:val="000000"/>
        </w:rPr>
        <w:t>ратегије;</w:t>
      </w:r>
    </w:p>
    <w:p w:rsidR="00C659AC" w:rsidRDefault="00A846DD">
      <w:pPr>
        <w:spacing w:after="0"/>
      </w:pPr>
      <w:r>
        <w:rPr>
          <w:color w:val="000000"/>
        </w:rPr>
        <w:t>– обезбедити размену искустава и информација са земљама чија искуства су релевантна за ефикасну имплементацију Стратегије;</w:t>
      </w:r>
    </w:p>
    <w:p w:rsidR="00C659AC" w:rsidRDefault="00A846DD">
      <w:pPr>
        <w:spacing w:after="0"/>
      </w:pPr>
      <w:r>
        <w:rPr>
          <w:color w:val="000000"/>
        </w:rPr>
        <w:t>– договорити оквире сарадње и обавити друге активности у циљу реализације циљева Стратегије и других стратегија у којима се</w:t>
      </w:r>
      <w:r>
        <w:rPr>
          <w:color w:val="000000"/>
        </w:rPr>
        <w:t>очекује активно учешће Министарства рада, запошљавања и социјалне политике (Стратегије за смањење сиромаштва, итд.).</w:t>
      </w:r>
    </w:p>
    <w:p w:rsidR="00C659AC" w:rsidRDefault="00A846DD">
      <w:pPr>
        <w:spacing w:after="0"/>
      </w:pPr>
      <w:r>
        <w:rPr>
          <w:color w:val="000000"/>
        </w:rPr>
        <w:t xml:space="preserve">– </w:t>
      </w:r>
      <w:r>
        <w:rPr>
          <w:b/>
          <w:color w:val="000000"/>
        </w:rPr>
        <w:t>Министарство науке и заштите животнесредине</w:t>
      </w:r>
      <w:r>
        <w:rPr>
          <w:color w:val="000000"/>
        </w:rPr>
        <w:t xml:space="preserve"> – Министарство рада, запошљавања и социјалне политике ће у сарадњи са Министарством науке и з</w:t>
      </w:r>
      <w:r>
        <w:rPr>
          <w:color w:val="000000"/>
        </w:rPr>
        <w:t>аштите животне средине:</w:t>
      </w:r>
    </w:p>
    <w:p w:rsidR="00C659AC" w:rsidRDefault="00A846DD">
      <w:pPr>
        <w:spacing w:after="0"/>
      </w:pPr>
      <w:r>
        <w:rPr>
          <w:color w:val="000000"/>
        </w:rPr>
        <w:t xml:space="preserve">– подржати дугорочне и систематичне реализације фундаменталних и примењених научних пројеката, у оквиру релевантних,друштвених научних дисциплина који су у основи промена које се предвиђају реформом система социјалне заштите; </w:t>
      </w:r>
    </w:p>
    <w:p w:rsidR="00C659AC" w:rsidRDefault="00A846DD">
      <w:pPr>
        <w:spacing w:after="0"/>
      </w:pPr>
      <w:r>
        <w:rPr>
          <w:color w:val="000000"/>
        </w:rPr>
        <w:t>– нар</w:t>
      </w:r>
      <w:r>
        <w:rPr>
          <w:color w:val="000000"/>
        </w:rPr>
        <w:t>очито сарађивати у остваривању циљева дефинисаних у Националном програмузаштите животне средине, учешћем у изради релевантних акционих планова, који имају непосредни утицај на имплементацијуСтратегије.</w:t>
      </w:r>
    </w:p>
    <w:p w:rsidR="00C659AC" w:rsidRDefault="00A846DD">
      <w:pPr>
        <w:spacing w:after="0"/>
      </w:pPr>
      <w:r>
        <w:rPr>
          <w:color w:val="000000"/>
        </w:rPr>
        <w:t xml:space="preserve">– </w:t>
      </w:r>
      <w:r>
        <w:rPr>
          <w:b/>
          <w:color w:val="000000"/>
        </w:rPr>
        <w:t>Министарство за државну управу и локалнусамоуправу</w:t>
      </w:r>
      <w:r>
        <w:rPr>
          <w:color w:val="000000"/>
        </w:rPr>
        <w:t xml:space="preserve"> –</w:t>
      </w:r>
      <w:r>
        <w:rPr>
          <w:color w:val="000000"/>
        </w:rPr>
        <w:t xml:space="preserve"> Министарство рада, запошљавања и социјалне политике ће са </w:t>
      </w:r>
      <w:r>
        <w:rPr>
          <w:color w:val="000000"/>
        </w:rPr>
        <w:lastRenderedPageBreak/>
        <w:t>Министарством за државну управу и локалну самоуправудоговорити оквире сарадње и обавитидруге активности у циљу реализације циљева Стратегије и других стратегија у којима се очекује активно учешће М</w:t>
      </w:r>
      <w:r>
        <w:rPr>
          <w:color w:val="000000"/>
        </w:rPr>
        <w:t>инистарства рада, запошљавања и социјалне политике(Стратегије за смањење сиромаштва,итд.).</w:t>
      </w:r>
    </w:p>
    <w:p w:rsidR="00C659AC" w:rsidRDefault="00A846DD">
      <w:pPr>
        <w:spacing w:after="0"/>
      </w:pPr>
      <w:r>
        <w:rPr>
          <w:color w:val="000000"/>
        </w:rPr>
        <w:t xml:space="preserve">– </w:t>
      </w:r>
      <w:r>
        <w:rPr>
          <w:b/>
          <w:color w:val="000000"/>
        </w:rPr>
        <w:t>Међународна тела и организације; Организацијеи тела других заинтересованих држава и влада; Међународне и стране невладинеорганизације</w:t>
      </w:r>
      <w:r>
        <w:rPr>
          <w:color w:val="000000"/>
        </w:rPr>
        <w:t xml:space="preserve"> – Министарство рада, запошљав</w:t>
      </w:r>
      <w:r>
        <w:rPr>
          <w:color w:val="000000"/>
        </w:rPr>
        <w:t>ања и социјалне политике ће санаведеним актерима договорити план сарадње и обавеза у односу на:</w:t>
      </w:r>
    </w:p>
    <w:p w:rsidR="00C659AC" w:rsidRDefault="00A846DD">
      <w:pPr>
        <w:spacing w:after="0"/>
      </w:pPr>
      <w:r>
        <w:rPr>
          <w:color w:val="000000"/>
        </w:rPr>
        <w:t>– припреме, спровођење и финансирање реформских пројеката;</w:t>
      </w:r>
    </w:p>
    <w:p w:rsidR="00C659AC" w:rsidRDefault="00A846DD">
      <w:pPr>
        <w:spacing w:after="0"/>
      </w:pPr>
      <w:r>
        <w:rPr>
          <w:color w:val="000000"/>
        </w:rPr>
        <w:t>– утврђивање приоритета;</w:t>
      </w:r>
    </w:p>
    <w:p w:rsidR="00C659AC" w:rsidRDefault="00A846DD">
      <w:pPr>
        <w:spacing w:after="0"/>
      </w:pPr>
      <w:r>
        <w:rPr>
          <w:color w:val="000000"/>
        </w:rPr>
        <w:t>– дугорочне и систематичне реализацијепројеката које подржавају наведени акт</w:t>
      </w:r>
      <w:r>
        <w:rPr>
          <w:color w:val="000000"/>
        </w:rPr>
        <w:t>ери, ради њиховог функционалног повезивања са другим реформским кретањима у Републици Србији;</w:t>
      </w:r>
    </w:p>
    <w:p w:rsidR="00C659AC" w:rsidRDefault="00A846DD">
      <w:pPr>
        <w:spacing w:after="0"/>
      </w:pPr>
      <w:r>
        <w:rPr>
          <w:color w:val="000000"/>
        </w:rPr>
        <w:t>– усклађено деловање и др.</w:t>
      </w:r>
    </w:p>
    <w:p w:rsidR="00C659AC" w:rsidRDefault="00A846DD">
      <w:pPr>
        <w:spacing w:after="0"/>
      </w:pPr>
      <w:r>
        <w:rPr>
          <w:color w:val="000000"/>
        </w:rPr>
        <w:t> </w:t>
      </w:r>
    </w:p>
    <w:p w:rsidR="00C659AC" w:rsidRDefault="00A846DD">
      <w:pPr>
        <w:spacing w:after="0"/>
      </w:pPr>
      <w:r>
        <w:rPr>
          <w:color w:val="000000"/>
        </w:rPr>
        <w:t>3. ПРИНЦИПИ РЕФОРМЕ СИСТЕМА</w:t>
      </w:r>
    </w:p>
    <w:p w:rsidR="00C659AC" w:rsidRDefault="00A846DD">
      <w:pPr>
        <w:spacing w:after="0"/>
      </w:pPr>
      <w:r>
        <w:rPr>
          <w:color w:val="000000"/>
        </w:rPr>
        <w:t>СОЦИЈАЛНЕ ЗАШТИТЕ</w:t>
      </w:r>
    </w:p>
    <w:p w:rsidR="00C659AC" w:rsidRDefault="00A846DD">
      <w:pPr>
        <w:spacing w:after="0"/>
      </w:pPr>
      <w:r>
        <w:rPr>
          <w:color w:val="000000"/>
        </w:rPr>
        <w:t> </w:t>
      </w:r>
    </w:p>
    <w:p w:rsidR="00C659AC" w:rsidRDefault="00A846DD">
      <w:pPr>
        <w:spacing w:after="0"/>
      </w:pPr>
      <w:r>
        <w:rPr>
          <w:b/>
          <w:color w:val="000000"/>
        </w:rPr>
        <w:t>Поштовање и недељивост људских права</w:t>
      </w:r>
      <w:r>
        <w:rPr>
          <w:color w:val="000000"/>
        </w:rPr>
        <w:t xml:space="preserve"> јеосновни принцип реформе чија се доследна приме</w:t>
      </w:r>
      <w:r>
        <w:rPr>
          <w:color w:val="000000"/>
        </w:rPr>
        <w:t>на обезбеђује усклађивањем домаћег правног система са усвојеним међународним документимаи савременом праксом социјалног рада. Развијање поштовања и недељивости људских права у реформи система социјалне заштите подразумева и примену следећих принципа:</w:t>
      </w:r>
    </w:p>
    <w:p w:rsidR="00C659AC" w:rsidRDefault="00A846DD">
      <w:pPr>
        <w:spacing w:after="0"/>
      </w:pPr>
      <w:r>
        <w:rPr>
          <w:color w:val="000000"/>
        </w:rPr>
        <w:t xml:space="preserve">– </w:t>
      </w:r>
      <w:r>
        <w:rPr>
          <w:b/>
          <w:color w:val="000000"/>
        </w:rPr>
        <w:t>Нај</w:t>
      </w:r>
      <w:r>
        <w:rPr>
          <w:b/>
          <w:color w:val="000000"/>
        </w:rPr>
        <w:t>бољи интерес корисника</w:t>
      </w:r>
      <w:r>
        <w:rPr>
          <w:color w:val="000000"/>
        </w:rPr>
        <w:t xml:space="preserve"> – Пружатиуслуге које су у највећем степену усаглашене са потребама корисника уз поштовање људских права и достојанства;</w:t>
      </w:r>
    </w:p>
    <w:p w:rsidR="00C659AC" w:rsidRDefault="00A846DD">
      <w:pPr>
        <w:spacing w:after="0"/>
      </w:pPr>
      <w:r>
        <w:rPr>
          <w:color w:val="000000"/>
        </w:rPr>
        <w:t xml:space="preserve">– </w:t>
      </w:r>
      <w:r>
        <w:rPr>
          <w:b/>
          <w:color w:val="000000"/>
        </w:rPr>
        <w:t>Доступност услуга корисницима</w:t>
      </w:r>
      <w:r>
        <w:rPr>
          <w:color w:val="000000"/>
        </w:rPr>
        <w:t xml:space="preserve"> – Обезбеђивати услове и развијати услуге да грађани своје потребе приоритетно зад</w:t>
      </w:r>
      <w:r>
        <w:rPr>
          <w:color w:val="000000"/>
        </w:rPr>
        <w:t>овољавају у средини у којој живе, на локалном нивоу;</w:t>
      </w:r>
    </w:p>
    <w:p w:rsidR="00C659AC" w:rsidRDefault="00A846DD">
      <w:pPr>
        <w:spacing w:after="0"/>
      </w:pPr>
      <w:r>
        <w:rPr>
          <w:color w:val="000000"/>
        </w:rPr>
        <w:t xml:space="preserve">– </w:t>
      </w:r>
      <w:r>
        <w:rPr>
          <w:b/>
          <w:color w:val="000000"/>
        </w:rPr>
        <w:t>Најмање рестриктивно окружење</w:t>
      </w:r>
      <w:r>
        <w:rPr>
          <w:color w:val="000000"/>
        </w:rPr>
        <w:t xml:space="preserve"> – Пружати подршку разноврсним услугама приоритетно у природном окружењу, уз избор услуга које су за корисника најмање рестриктивне;</w:t>
      </w:r>
    </w:p>
    <w:p w:rsidR="00C659AC" w:rsidRDefault="00A846DD">
      <w:pPr>
        <w:spacing w:after="0"/>
      </w:pPr>
      <w:r>
        <w:rPr>
          <w:color w:val="000000"/>
        </w:rPr>
        <w:t xml:space="preserve">– </w:t>
      </w:r>
      <w:r>
        <w:rPr>
          <w:b/>
          <w:color w:val="000000"/>
        </w:rPr>
        <w:t>Партиципација, одговорност и самостал</w:t>
      </w:r>
      <w:r>
        <w:rPr>
          <w:b/>
          <w:color w:val="000000"/>
        </w:rPr>
        <w:t>носткорисника</w:t>
      </w:r>
      <w:r>
        <w:rPr>
          <w:color w:val="000000"/>
        </w:rPr>
        <w:t xml:space="preserve"> – Обезбедити учешће корисникау доношењу одлука о начину задовољавања његових потреба и одговорност заизбор и коришћење сопствених потенцијала.</w:t>
      </w:r>
    </w:p>
    <w:p w:rsidR="00C659AC" w:rsidRDefault="00A846DD">
      <w:pPr>
        <w:spacing w:after="0"/>
      </w:pPr>
      <w:r>
        <w:rPr>
          <w:color w:val="000000"/>
        </w:rPr>
        <w:t xml:space="preserve">Пружати подршку кориснику за активирање потенцијала за самостално задовољавањепотреба, продуктиван </w:t>
      </w:r>
      <w:r>
        <w:rPr>
          <w:color w:val="000000"/>
        </w:rPr>
        <w:t>живот у заједници и предупређивање зависности од социјалнихслужби;</w:t>
      </w:r>
    </w:p>
    <w:p w:rsidR="00C659AC" w:rsidRDefault="00A846DD">
      <w:pPr>
        <w:spacing w:after="0"/>
      </w:pPr>
      <w:r>
        <w:rPr>
          <w:color w:val="000000"/>
        </w:rPr>
        <w:t xml:space="preserve">– </w:t>
      </w:r>
      <w:r>
        <w:rPr>
          <w:b/>
          <w:color w:val="000000"/>
        </w:rPr>
        <w:t>Континуитет заштите и могућност изборауслуга и пружаоца услуга</w:t>
      </w:r>
      <w:r>
        <w:rPr>
          <w:color w:val="000000"/>
        </w:rPr>
        <w:t xml:space="preserve"> – Развијати разноврснеуслуге у оквиру јавног, невладиног и приватног сектора. Кориснику се благовремено пружа могућност кори</w:t>
      </w:r>
      <w:r>
        <w:rPr>
          <w:color w:val="000000"/>
        </w:rPr>
        <w:t>шћења одговарајуће услуге, у континуитету и потребном трајању.</w:t>
      </w:r>
    </w:p>
    <w:p w:rsidR="00C659AC" w:rsidRDefault="00A846DD">
      <w:pPr>
        <w:spacing w:after="0"/>
      </w:pPr>
      <w:r>
        <w:rPr>
          <w:color w:val="000000"/>
        </w:rPr>
        <w:lastRenderedPageBreak/>
        <w:t> </w:t>
      </w:r>
    </w:p>
    <w:p w:rsidR="00C659AC" w:rsidRDefault="00A846DD">
      <w:pPr>
        <w:spacing w:after="0"/>
      </w:pPr>
      <w:r>
        <w:rPr>
          <w:color w:val="000000"/>
        </w:rPr>
        <w:t>4. ЦИЉЕВИ РАЗВОЈА СОЦИЈАЛНЕ ЗАШТИТЕ</w:t>
      </w:r>
    </w:p>
    <w:p w:rsidR="00C659AC" w:rsidRDefault="00A846DD">
      <w:pPr>
        <w:spacing w:after="0"/>
      </w:pPr>
      <w:r>
        <w:rPr>
          <w:color w:val="000000"/>
        </w:rPr>
        <w:t> </w:t>
      </w:r>
    </w:p>
    <w:p w:rsidR="00C659AC" w:rsidRDefault="00A846DD">
      <w:pPr>
        <w:spacing w:after="0"/>
      </w:pPr>
      <w:r>
        <w:rPr>
          <w:color w:val="000000"/>
        </w:rPr>
        <w:t xml:space="preserve">4.1. </w:t>
      </w:r>
      <w:r>
        <w:rPr>
          <w:b/>
          <w:color w:val="000000"/>
        </w:rPr>
        <w:t>Основни циљ</w:t>
      </w:r>
    </w:p>
    <w:p w:rsidR="00C659AC" w:rsidRDefault="00A846DD">
      <w:pPr>
        <w:spacing w:after="0"/>
      </w:pPr>
      <w:r>
        <w:rPr>
          <w:color w:val="000000"/>
        </w:rPr>
        <w:t>Реформа система социјалне заштите треба да допринесе унапређењу заштите најсиромашнијихграђана, путем адекватнијег одређивања и обезбеђи</w:t>
      </w:r>
      <w:r>
        <w:rPr>
          <w:color w:val="000000"/>
        </w:rPr>
        <w:t>вања егзистенцијалног минимума, као и унапређењу квалитета живота оних грађана којима је из различитих разлога потребна помоћ у задовољавању основних животних потреба који се на други начин не могу задовољити, путем стварања мреже разноврсних, доступних ус</w:t>
      </w:r>
      <w:r>
        <w:rPr>
          <w:color w:val="000000"/>
        </w:rPr>
        <w:t>луга у заједници у складу са потребама и најбољиминтересом корисника. Потребно је да се услуге развијају плански у складу са идентификованимпотребама корисника на различитим нивоима. Увођењем система квалитета услуга у социјалној заштити, обезбеђује се ста</w:t>
      </w:r>
      <w:r>
        <w:rPr>
          <w:color w:val="000000"/>
        </w:rPr>
        <w:t>ндардизација у раду служби и професионалаца, одговарајући ниво услуга и заштите, омогућава перманентно праћење ефеката система социјалне заштите. Услугесоцијалне заштите треба да буду територијално и функционално доступне, да подржавају живот корисника у з</w:t>
      </w:r>
      <w:r>
        <w:rPr>
          <w:color w:val="000000"/>
        </w:rPr>
        <w:t>аједници, унапреде понуду и квалитет смештаја и обезбеде услуге неодложних интервенција.</w:t>
      </w:r>
    </w:p>
    <w:p w:rsidR="00C659AC" w:rsidRDefault="00A846DD">
      <w:pPr>
        <w:spacing w:after="0"/>
      </w:pPr>
      <w:r>
        <w:rPr>
          <w:color w:val="000000"/>
        </w:rPr>
        <w:t> </w:t>
      </w:r>
    </w:p>
    <w:p w:rsidR="00C659AC" w:rsidRDefault="00A846DD">
      <w:pPr>
        <w:spacing w:after="0"/>
      </w:pPr>
      <w:r>
        <w:rPr>
          <w:color w:val="000000"/>
        </w:rPr>
        <w:t xml:space="preserve">Основни циљ реформе система социјалне заштите је </w:t>
      </w:r>
      <w:r>
        <w:rPr>
          <w:i/>
          <w:color w:val="000000"/>
        </w:rPr>
        <w:t xml:space="preserve">развијање интегралне социјалне заштите у којој социјални актери на најефикаснијиначин користе постојеће и развијају </w:t>
      </w:r>
      <w:r>
        <w:rPr>
          <w:i/>
          <w:color w:val="000000"/>
        </w:rPr>
        <w:t>новересурсе путем доступних, квалитетних и разноврснихуслуга, ради очувања и побољшања квалитетаживота рањивих и маргинализованих појединацаи група, оспособљавања за продуктиванживот у заједници и предупређења зависностиод социјалних служби.</w:t>
      </w:r>
    </w:p>
    <w:p w:rsidR="00C659AC" w:rsidRDefault="00A846DD">
      <w:pPr>
        <w:spacing w:after="0"/>
      </w:pPr>
      <w:r>
        <w:rPr>
          <w:color w:val="000000"/>
        </w:rPr>
        <w:t> </w:t>
      </w:r>
    </w:p>
    <w:p w:rsidR="00C659AC" w:rsidRDefault="00A846DD">
      <w:pPr>
        <w:spacing w:after="0"/>
      </w:pPr>
      <w:r>
        <w:rPr>
          <w:color w:val="000000"/>
        </w:rPr>
        <w:t>Услуге социј</w:t>
      </w:r>
      <w:r>
        <w:rPr>
          <w:color w:val="000000"/>
        </w:rPr>
        <w:t>алне заштите које се састоје од активности и добара, нуде се кориснику како би се побољшао квалитет његовог живота, отклонилиили ублажили ризици или ограничења и максимизирао развој његових потенцијала за самосталан и продуктиван живот у заједници.</w:t>
      </w:r>
    </w:p>
    <w:p w:rsidR="00C659AC" w:rsidRDefault="00A846DD">
      <w:pPr>
        <w:spacing w:after="0"/>
      </w:pPr>
      <w:r>
        <w:rPr>
          <w:color w:val="000000"/>
        </w:rPr>
        <w:t> </w:t>
      </w:r>
    </w:p>
    <w:p w:rsidR="00C659AC" w:rsidRDefault="00A846DD">
      <w:pPr>
        <w:spacing w:after="0"/>
      </w:pPr>
      <w:r>
        <w:rPr>
          <w:color w:val="000000"/>
        </w:rPr>
        <w:t>Полаз</w:t>
      </w:r>
      <w:r>
        <w:rPr>
          <w:color w:val="000000"/>
        </w:rPr>
        <w:t>ећи од основних принципа у реформи система социјалне заштите, изражених у поштовању и недељивости људских права, доступности услуга које су у најбољем интересу корисника, партиципације и одговорности корисника у изборууслуга које ће се реализовати у најмањ</w:t>
      </w:r>
      <w:r>
        <w:rPr>
          <w:color w:val="000000"/>
        </w:rPr>
        <w:t>е рестриктивномокружењу, ефикасна социјална заштита подразумева:</w:t>
      </w:r>
    </w:p>
    <w:p w:rsidR="00C659AC" w:rsidRDefault="00A846DD">
      <w:pPr>
        <w:spacing w:after="0"/>
      </w:pPr>
      <w:r>
        <w:rPr>
          <w:b/>
          <w:color w:val="000000"/>
        </w:rPr>
        <w:t>– развој програма који превенирају настанаки генерацијски пренос социјалних проблема;</w:t>
      </w:r>
    </w:p>
    <w:p w:rsidR="00C659AC" w:rsidRDefault="00A846DD">
      <w:pPr>
        <w:spacing w:after="0"/>
      </w:pPr>
      <w:r>
        <w:rPr>
          <w:b/>
          <w:color w:val="000000"/>
        </w:rPr>
        <w:t xml:space="preserve">– мере, услуге и активности које су посебноусмерене на појединца, породице у ризикуи маргинализоване </w:t>
      </w:r>
      <w:r>
        <w:rPr>
          <w:b/>
          <w:color w:val="000000"/>
        </w:rPr>
        <w:t>групе, њихово оспособљавањеза продуктиван живот у заједници,одговорно родитељство и предупређењезависности од социјалних служби;</w:t>
      </w:r>
    </w:p>
    <w:p w:rsidR="00C659AC" w:rsidRDefault="00A846DD">
      <w:pPr>
        <w:spacing w:after="0"/>
      </w:pPr>
      <w:r>
        <w:rPr>
          <w:b/>
          <w:color w:val="000000"/>
        </w:rPr>
        <w:lastRenderedPageBreak/>
        <w:t>– мере, услуге и активности за групе којимаје потребна посебна подршка: деца без родитељскогстарања, деца у сукобу са законом,о</w:t>
      </w:r>
      <w:r>
        <w:rPr>
          <w:b/>
          <w:color w:val="000000"/>
        </w:rPr>
        <w:t>драсли и стари који нису способни засамосталан живот, особе са инвалидитетоми деца и одрасли жртве насиља, занемаривањаи експлоатације.</w:t>
      </w:r>
    </w:p>
    <w:p w:rsidR="00C659AC" w:rsidRDefault="00A846DD">
      <w:pPr>
        <w:spacing w:after="0"/>
      </w:pPr>
      <w:r>
        <w:rPr>
          <w:b/>
          <w:color w:val="000000"/>
        </w:rPr>
        <w:t> </w:t>
      </w:r>
    </w:p>
    <w:p w:rsidR="00C659AC" w:rsidRDefault="00A846DD">
      <w:pPr>
        <w:spacing w:after="0"/>
        <w:jc w:val="center"/>
      </w:pPr>
      <w:r>
        <w:rPr>
          <w:color w:val="000000"/>
        </w:rPr>
        <w:t>Слика 1. Структура циљева реформе система социјалне заштите</w:t>
      </w:r>
    </w:p>
    <w:p w:rsidR="00C659AC" w:rsidRDefault="00A846DD">
      <w:pPr>
        <w:spacing w:after="0"/>
      </w:pPr>
      <w:r>
        <w:rPr>
          <w:b/>
          <w:color w:val="000000"/>
        </w:rPr>
        <w:t> </w:t>
      </w:r>
    </w:p>
    <w:p w:rsidR="00C659AC" w:rsidRDefault="00A846DD">
      <w:pPr>
        <w:spacing w:after="0"/>
      </w:pPr>
      <w:bookmarkStart w:id="1" w:name="Picture_1"/>
      <w:r>
        <w:t>[MISSING IMAGE: ,  ]</w:t>
      </w:r>
      <w:bookmarkEnd w:id="1"/>
    </w:p>
    <w:p w:rsidR="00C659AC" w:rsidRDefault="00A846DD">
      <w:pPr>
        <w:spacing w:after="0"/>
      </w:pPr>
      <w:r>
        <w:rPr>
          <w:b/>
          <w:color w:val="000000"/>
        </w:rPr>
        <w:t> </w:t>
      </w:r>
    </w:p>
    <w:p w:rsidR="00C659AC" w:rsidRDefault="00A846DD">
      <w:pPr>
        <w:spacing w:after="0"/>
      </w:pPr>
      <w:r>
        <w:rPr>
          <w:color w:val="000000"/>
        </w:rPr>
        <w:t> </w:t>
      </w:r>
    </w:p>
    <w:p w:rsidR="00C659AC" w:rsidRDefault="00A846DD">
      <w:pPr>
        <w:spacing w:after="0"/>
      </w:pPr>
      <w:r>
        <w:rPr>
          <w:color w:val="000000"/>
        </w:rPr>
        <w:t>Ефикасни систем социјалне зашти</w:t>
      </w:r>
      <w:r>
        <w:rPr>
          <w:color w:val="000000"/>
        </w:rPr>
        <w:t>те подразумеваи трансформисање постојећих институција у систему социјалне заштите, у правцу коришћења нових методолошких приступа, нове организације рада и гарантовања квалитета услуга, њиховог ресорног и секторског повезивања и интеграцијена локалном ниво</w:t>
      </w:r>
      <w:r>
        <w:rPr>
          <w:color w:val="000000"/>
        </w:rPr>
        <w:t>у.</w:t>
      </w:r>
    </w:p>
    <w:p w:rsidR="00C659AC" w:rsidRDefault="00A846DD">
      <w:pPr>
        <w:spacing w:after="0"/>
      </w:pPr>
      <w:r>
        <w:rPr>
          <w:color w:val="000000"/>
        </w:rPr>
        <w:t>Реформисан систем социјалне заштите ослања се на постојећу и даље развија мрежу институција,услуга и програма који се перманентно усклађују са потребама грађана и корисника уз поштовање њихових људских права, расположивих ресурса, достигнутог и планиран</w:t>
      </w:r>
      <w:r>
        <w:rPr>
          <w:color w:val="000000"/>
        </w:rPr>
        <w:t>ог степенадруштвеног развоја.</w:t>
      </w:r>
    </w:p>
    <w:p w:rsidR="00C659AC" w:rsidRDefault="00A846DD">
      <w:pPr>
        <w:spacing w:after="0"/>
      </w:pPr>
      <w:r>
        <w:rPr>
          <w:color w:val="000000"/>
        </w:rPr>
        <w:t> </w:t>
      </w:r>
    </w:p>
    <w:p w:rsidR="00C659AC" w:rsidRDefault="00A846DD">
      <w:pPr>
        <w:spacing w:after="0"/>
      </w:pPr>
      <w:r>
        <w:rPr>
          <w:color w:val="000000"/>
        </w:rPr>
        <w:t xml:space="preserve">4.2. </w:t>
      </w:r>
      <w:r>
        <w:rPr>
          <w:b/>
          <w:color w:val="000000"/>
        </w:rPr>
        <w:t>Посебни циљеви реформе</w:t>
      </w:r>
    </w:p>
    <w:p w:rsidR="00C659AC" w:rsidRDefault="00A846DD">
      <w:pPr>
        <w:spacing w:after="0"/>
      </w:pPr>
      <w:r>
        <w:rPr>
          <w:i/>
          <w:color w:val="000000"/>
        </w:rPr>
        <w:t>4.2.1.</w:t>
      </w:r>
      <w:r>
        <w:rPr>
          <w:color w:val="000000"/>
        </w:rPr>
        <w:t xml:space="preserve"> </w:t>
      </w:r>
      <w:r>
        <w:rPr>
          <w:i/>
          <w:color w:val="000000"/>
        </w:rPr>
        <w:t>Посебни циљ 1. Унапређење заштите</w:t>
      </w:r>
    </w:p>
    <w:p w:rsidR="00C659AC" w:rsidRDefault="00A846DD">
      <w:pPr>
        <w:spacing w:after="0"/>
      </w:pPr>
      <w:r>
        <w:rPr>
          <w:i/>
          <w:color w:val="000000"/>
        </w:rPr>
        <w:t>најсиромашнијих грађана</w:t>
      </w:r>
    </w:p>
    <w:p w:rsidR="00C659AC" w:rsidRDefault="00A846DD">
      <w:pPr>
        <w:spacing w:after="0"/>
      </w:pPr>
      <w:r>
        <w:rPr>
          <w:color w:val="000000"/>
        </w:rPr>
        <w:t> </w:t>
      </w:r>
    </w:p>
    <w:p w:rsidR="00C659AC" w:rsidRDefault="00A846DD">
      <w:pPr>
        <w:spacing w:after="0"/>
      </w:pPr>
      <w:r>
        <w:rPr>
          <w:color w:val="000000"/>
        </w:rPr>
        <w:t>Смањење броја сиромашних, активирање њихових радних потенцијала, потпунији, ефикаснијии економичнији обухват програмима и услугам</w:t>
      </w:r>
      <w:r>
        <w:rPr>
          <w:color w:val="000000"/>
        </w:rPr>
        <w:t>а, треба да буде део јединствене и целовите државне политике у којој је систем социјалне заштите ослонац за најугроженије грађане и друштвене групе. У том правцу неопходно је одредити и обезбедити ниво егзистенцијалног минимумаи успоставити ефикаснији и ек</w:t>
      </w:r>
      <w:r>
        <w:rPr>
          <w:color w:val="000000"/>
        </w:rPr>
        <w:t>ономичнији систем материјалних помоћи.</w:t>
      </w:r>
    </w:p>
    <w:p w:rsidR="00C659AC" w:rsidRDefault="00A846DD">
      <w:pPr>
        <w:spacing w:after="0"/>
      </w:pPr>
      <w:r>
        <w:rPr>
          <w:b/>
          <w:i/>
          <w:color w:val="000000"/>
        </w:rPr>
        <w:t> </w:t>
      </w:r>
    </w:p>
    <w:p w:rsidR="00C659AC" w:rsidRDefault="00A846DD">
      <w:pPr>
        <w:spacing w:after="0"/>
      </w:pPr>
      <w:r>
        <w:rPr>
          <w:b/>
          <w:i/>
          <w:color w:val="000000"/>
        </w:rPr>
        <w:t>Појединачни циљ 1.1. Обезбеђивање егзистенцијалног</w:t>
      </w:r>
    </w:p>
    <w:p w:rsidR="00C659AC" w:rsidRDefault="00A846DD">
      <w:pPr>
        <w:spacing w:after="0"/>
      </w:pPr>
      <w:r>
        <w:rPr>
          <w:b/>
          <w:i/>
          <w:color w:val="000000"/>
        </w:rPr>
        <w:t>минумума</w:t>
      </w:r>
    </w:p>
    <w:p w:rsidR="00C659AC" w:rsidRDefault="00A846DD">
      <w:pPr>
        <w:spacing w:after="0"/>
      </w:pPr>
      <w:r>
        <w:rPr>
          <w:b/>
          <w:color w:val="000000"/>
        </w:rPr>
        <w:t> </w:t>
      </w:r>
    </w:p>
    <w:p w:rsidR="00C659AC" w:rsidRDefault="00A846DD">
      <w:pPr>
        <w:spacing w:after="0"/>
      </w:pPr>
      <w:r>
        <w:rPr>
          <w:b/>
          <w:color w:val="000000"/>
        </w:rPr>
        <w:t>Постојеће стање</w:t>
      </w:r>
    </w:p>
    <w:p w:rsidR="00C659AC" w:rsidRDefault="00A846DD">
      <w:pPr>
        <w:spacing w:after="0"/>
      </w:pPr>
      <w:r>
        <w:rPr>
          <w:color w:val="000000"/>
        </w:rPr>
        <w:t>У оквиру система социјалне заштите обезбеђују се различите врсте материјалних помоћи (материјално обезбеђење, додатак за помоћ и негу дру</w:t>
      </w:r>
      <w:r>
        <w:rPr>
          <w:color w:val="000000"/>
        </w:rPr>
        <w:t>гог лица, помоћ за оспособљавање за рад, једнократне помоћи и др.) за грађане који су због незапослености,привремене или трајне неспособностиза рад онемогућени да обезбеде средства за задовољавање својих егзистенцијалних потреба.</w:t>
      </w:r>
    </w:p>
    <w:p w:rsidR="00C659AC" w:rsidRDefault="00A846DD">
      <w:pPr>
        <w:spacing w:after="0"/>
      </w:pPr>
      <w:r>
        <w:rPr>
          <w:color w:val="000000"/>
        </w:rPr>
        <w:lastRenderedPageBreak/>
        <w:t xml:space="preserve">Материјално обезбеђење се </w:t>
      </w:r>
      <w:r>
        <w:rPr>
          <w:color w:val="000000"/>
        </w:rPr>
        <w:t>финансира из буxета Републике и остварује преко центара за социјални рад, у виду сталних помоћи, док се део новчаних давања, обезбеђује из средстава локалне самоуправе у виду једнократних помоћи. Право на материјално обезбеђење остварују сви грађани који и</w:t>
      </w:r>
      <w:r>
        <w:rPr>
          <w:color w:val="000000"/>
        </w:rPr>
        <w:t>спуњавају законом прописане услове, независно од тога да ли су материјално угрожени због незапослености, или привремене, односнотрајне неспособности за рад.</w:t>
      </w:r>
    </w:p>
    <w:p w:rsidR="00C659AC" w:rsidRDefault="00A846DD">
      <w:pPr>
        <w:spacing w:after="0"/>
      </w:pPr>
      <w:r>
        <w:rPr>
          <w:color w:val="000000"/>
        </w:rPr>
        <w:t> </w:t>
      </w:r>
    </w:p>
    <w:p w:rsidR="00C659AC" w:rsidRDefault="00A846DD">
      <w:pPr>
        <w:spacing w:after="0"/>
      </w:pPr>
      <w:r>
        <w:rPr>
          <w:color w:val="000000"/>
        </w:rPr>
        <w:t xml:space="preserve">У укупном броју породица корисника материјалногобезбеђења (51.065), неспособних за рад је 17.000 </w:t>
      </w:r>
      <w:r>
        <w:rPr>
          <w:color w:val="000000"/>
        </w:rPr>
        <w:t xml:space="preserve">носилаца овог права или 33%. Због недовољних средстава, новчана давања за лица којасу трајно угрожена због неспособности за рад су испод нивоа егзистенцијалног минимума. Са друге стране средства која се обезебеђују за материјалну сигурност радно способних </w:t>
      </w:r>
      <w:r>
        <w:rPr>
          <w:color w:val="000000"/>
        </w:rPr>
        <w:t>корисника нису у функцији њиховог запошљавања и активирањањихових потенцијала за продуктиванживот у заједници.</w:t>
      </w:r>
    </w:p>
    <w:p w:rsidR="00C659AC" w:rsidRDefault="00A846DD">
      <w:pPr>
        <w:spacing w:after="0"/>
      </w:pPr>
      <w:r>
        <w:rPr>
          <w:color w:val="000000"/>
        </w:rPr>
        <w:t xml:space="preserve">Један број сиромашних, иако испуњава услове,не користи права из социјалне заштите. Разлози су многобројни, почев од необавештености, одбијања да </w:t>
      </w:r>
      <w:r>
        <w:rPr>
          <w:color w:val="000000"/>
        </w:rPr>
        <w:t>се прима државна помоћ, немањасталне адресе боравка и сл.</w:t>
      </w:r>
    </w:p>
    <w:p w:rsidR="00C659AC" w:rsidRDefault="00A846DD">
      <w:pPr>
        <w:spacing w:after="0"/>
      </w:pPr>
      <w:r>
        <w:rPr>
          <w:color w:val="000000"/>
        </w:rPr>
        <w:t>Да би систем социјалне заштите уистину постао ослонац за најугроженије грађане, потребноје редефинисати линију сиромаштва на територији Републике Србије у складу са достигнутим степеном економског р</w:t>
      </w:r>
      <w:r>
        <w:rPr>
          <w:color w:val="000000"/>
        </w:rPr>
        <w:t>азвоја односно реалниммогућностима државе, вршити њену индексацију на основу трошкова живота и предузимати мере ради достизања нивоа довољног за задовољавањеосновних животних потреба.</w:t>
      </w:r>
    </w:p>
    <w:p w:rsidR="00C659AC" w:rsidRDefault="00A846DD">
      <w:pPr>
        <w:spacing w:after="0"/>
      </w:pPr>
      <w:r>
        <w:rPr>
          <w:color w:val="000000"/>
        </w:rPr>
        <w:t>Истовремено, активностима организација за запошљавање неопходно је разви</w:t>
      </w:r>
      <w:r>
        <w:rPr>
          <w:color w:val="000000"/>
        </w:rPr>
        <w:t>јати програме субвенционалног запошљавања корисника социјалне заштите као и јавне радове. На овај начин се могу активирати потенцијали радно способнихкорисника материјалне помоћи и створити услови да материјална помоћ буде привремено средствоза превазилаже</w:t>
      </w:r>
      <w:r>
        <w:rPr>
          <w:color w:val="000000"/>
        </w:rPr>
        <w:t>ње кризних ситуација, изазваних недостатком новчаних средстава, а да особе са инвалидитетом активирају своје потенцијале у складу са својим могућностима. Док се не обезбеде услови за запошљавање радно способних корисникаматеријалне помоћи, потребно је пове</w:t>
      </w:r>
      <w:r>
        <w:rPr>
          <w:color w:val="000000"/>
        </w:rPr>
        <w:t>ћати социјалну сигурност деце кроз подршку у систему дечије заштите и другим система.</w:t>
      </w:r>
    </w:p>
    <w:p w:rsidR="00C659AC" w:rsidRDefault="00A846DD">
      <w:pPr>
        <w:spacing w:after="0"/>
      </w:pPr>
      <w:r>
        <w:rPr>
          <w:b/>
          <w:color w:val="000000"/>
        </w:rPr>
        <w:t> </w:t>
      </w:r>
    </w:p>
    <w:p w:rsidR="00C659AC" w:rsidRDefault="00A846DD">
      <w:pPr>
        <w:spacing w:after="0"/>
      </w:pPr>
      <w:r>
        <w:rPr>
          <w:b/>
          <w:color w:val="000000"/>
        </w:rPr>
        <w:t>Мере, активности и механизми</w:t>
      </w:r>
    </w:p>
    <w:p w:rsidR="00C659AC" w:rsidRDefault="00A846DD">
      <w:pPr>
        <w:spacing w:after="0"/>
      </w:pPr>
      <w:r>
        <w:rPr>
          <w:color w:val="000000"/>
        </w:rPr>
        <w:t xml:space="preserve">1. </w:t>
      </w:r>
      <w:r>
        <w:rPr>
          <w:b/>
          <w:color w:val="000000"/>
        </w:rPr>
        <w:t xml:space="preserve">Редефинисање линије сиромаштва на територијиРепублике Србије у складу са достигнутимстепеном економског развоја,односно реалним </w:t>
      </w:r>
      <w:r>
        <w:rPr>
          <w:b/>
          <w:color w:val="000000"/>
        </w:rPr>
        <w:t>могућностима државе</w:t>
      </w:r>
    </w:p>
    <w:p w:rsidR="00C659AC" w:rsidRDefault="00A846DD">
      <w:pPr>
        <w:spacing w:after="0"/>
      </w:pPr>
      <w:r>
        <w:rPr>
          <w:color w:val="000000"/>
        </w:rPr>
        <w:t>Носилац: Министарство рада, запошљавања и социјалне политике.</w:t>
      </w:r>
    </w:p>
    <w:p w:rsidR="00C659AC" w:rsidRDefault="00A846DD">
      <w:pPr>
        <w:spacing w:after="0"/>
      </w:pPr>
      <w:r>
        <w:rPr>
          <w:color w:val="000000"/>
        </w:rPr>
        <w:t>Рок: 2006. година.</w:t>
      </w:r>
    </w:p>
    <w:p w:rsidR="00C659AC" w:rsidRDefault="00A846DD">
      <w:pPr>
        <w:spacing w:after="0"/>
      </w:pPr>
      <w:r>
        <w:rPr>
          <w:color w:val="000000"/>
        </w:rPr>
        <w:t xml:space="preserve">2. </w:t>
      </w:r>
      <w:r>
        <w:rPr>
          <w:b/>
          <w:color w:val="000000"/>
        </w:rPr>
        <w:t>Развијање програма за запошљавање радноспособних корисника материјалногобезбеђења</w:t>
      </w:r>
    </w:p>
    <w:p w:rsidR="00C659AC" w:rsidRDefault="00A846DD">
      <w:pPr>
        <w:spacing w:after="0"/>
      </w:pPr>
      <w:r>
        <w:rPr>
          <w:color w:val="000000"/>
        </w:rPr>
        <w:t xml:space="preserve">Носиоци: Министарство рада, запошљавања и социјалне политике, локална </w:t>
      </w:r>
      <w:r>
        <w:rPr>
          <w:color w:val="000000"/>
        </w:rPr>
        <w:t>самоуправа, организације за запошљавање.</w:t>
      </w:r>
    </w:p>
    <w:p w:rsidR="00C659AC" w:rsidRDefault="00A846DD">
      <w:pPr>
        <w:spacing w:after="0"/>
      </w:pPr>
      <w:r>
        <w:rPr>
          <w:color w:val="000000"/>
        </w:rPr>
        <w:lastRenderedPageBreak/>
        <w:t>Рок: континуирано.</w:t>
      </w:r>
    </w:p>
    <w:p w:rsidR="00C659AC" w:rsidRDefault="00A846DD">
      <w:pPr>
        <w:spacing w:after="0"/>
      </w:pPr>
      <w:r>
        <w:rPr>
          <w:b/>
          <w:i/>
          <w:color w:val="000000"/>
        </w:rPr>
        <w:t> </w:t>
      </w:r>
    </w:p>
    <w:p w:rsidR="00C659AC" w:rsidRDefault="00A846DD">
      <w:pPr>
        <w:spacing w:after="0"/>
      </w:pPr>
      <w:r>
        <w:rPr>
          <w:b/>
          <w:i/>
          <w:color w:val="000000"/>
        </w:rPr>
        <w:t>Појединачни циљ 1.2. Ефикаснији систем</w:t>
      </w:r>
    </w:p>
    <w:p w:rsidR="00C659AC" w:rsidRDefault="00A846DD">
      <w:pPr>
        <w:spacing w:after="0"/>
      </w:pPr>
      <w:r>
        <w:rPr>
          <w:b/>
          <w:i/>
          <w:color w:val="000000"/>
        </w:rPr>
        <w:t>материјалних помоћи</w:t>
      </w:r>
    </w:p>
    <w:p w:rsidR="00C659AC" w:rsidRDefault="00A846DD">
      <w:pPr>
        <w:spacing w:after="0"/>
      </w:pPr>
      <w:r>
        <w:rPr>
          <w:b/>
          <w:color w:val="000000"/>
        </w:rPr>
        <w:t> </w:t>
      </w:r>
    </w:p>
    <w:p w:rsidR="00C659AC" w:rsidRDefault="00A846DD">
      <w:pPr>
        <w:spacing w:after="0"/>
      </w:pPr>
      <w:r>
        <w:rPr>
          <w:b/>
          <w:color w:val="000000"/>
        </w:rPr>
        <w:t>Постојеће стање</w:t>
      </w:r>
    </w:p>
    <w:p w:rsidR="00C659AC" w:rsidRDefault="00A846DD">
      <w:pPr>
        <w:spacing w:after="0"/>
      </w:pPr>
      <w:r>
        <w:rPr>
          <w:color w:val="000000"/>
        </w:rPr>
        <w:t>Материјалне помоћи за појединце и породице које нису у стању да самостално задовоље својеегизистенцијалне потребе обе</w:t>
      </w:r>
      <w:r>
        <w:rPr>
          <w:color w:val="000000"/>
        </w:rPr>
        <w:t>збеђују се унутар различитих система: социјалне, дечије заштите и запошљавања. Материјално обезбеђење и додатакза помоћ и негу другог лица остварују се посредством центара за социјални рад, који послове на остваривању ових права обављају као поверене посло</w:t>
      </w:r>
      <w:r>
        <w:rPr>
          <w:color w:val="000000"/>
        </w:rPr>
        <w:t>ве. Дечији додаци и остале накнаде за децу и породицу, сходно Закону о финансијској подршци породици са децом, остварују се у оквиру општинског органа управе надлежног запослове дечије и социјалне заштите. Одлукама локалних самоуправа обезбеђују се субвенц</w:t>
      </w:r>
      <w:r>
        <w:rPr>
          <w:color w:val="000000"/>
        </w:rPr>
        <w:t>ије уплаћању трошкова коришћења електричне енергије, комуналних услуга, једнократних и других материјалних помоћи, у складу са могућностималокалне заједнице. Ови облици материјалних помоћи почивају на принципима солидарности и стварању услова за задовољава</w:t>
      </w:r>
      <w:r>
        <w:rPr>
          <w:color w:val="000000"/>
        </w:rPr>
        <w:t>ње основних егзистенцијалних потреба грађана, привремено или трајно онемогућених да их остваре по различитим основама (сиромаштво, незапосленост, инвалидитет). Парцијално одлучивање о правима на ове облике материјалних накнада и њихова дистрибуција путем р</w:t>
      </w:r>
      <w:r>
        <w:rPr>
          <w:color w:val="000000"/>
        </w:rPr>
        <w:t>азличитих система, доводи до нагомилавања административно – бирократског апарата, спорости у остваривању права грађана, изостанка јединствене евиденције и увида у целовите потребе корисника.</w:t>
      </w:r>
    </w:p>
    <w:p w:rsidR="00C659AC" w:rsidRDefault="00A846DD">
      <w:pPr>
        <w:spacing w:after="0"/>
      </w:pPr>
      <w:r>
        <w:rPr>
          <w:color w:val="000000"/>
        </w:rPr>
        <w:t>Отуда и потреба за декоцентрисањем свих облика материјалних помоћ</w:t>
      </w:r>
      <w:r>
        <w:rPr>
          <w:color w:val="000000"/>
        </w:rPr>
        <w:t>и из социјалне заштите,које се обезбеђују из буxета Републике, на сличан начин на која су регулисана права из дечије заштите. Измештањем административног поступка у остваривању права на све врсте материјалнофинансијских давања из центра за социјални рад, с</w:t>
      </w:r>
      <w:r>
        <w:rPr>
          <w:color w:val="000000"/>
        </w:rPr>
        <w:t>творили би се услови за обезбеђивањесоцијалне сигурности грађана на адекватнији и ефикаснији начин. Сва права која се остварују искључиво кроз управни поступак наоснову јавних исправа, и не захтевају стручни поступак, ефикасније и рационалније ће се оствар</w:t>
      </w:r>
      <w:r>
        <w:rPr>
          <w:color w:val="000000"/>
        </w:rPr>
        <w:t>ити у обједињеном општинском органу управенадлежном за дечију и социјалну заштиту.</w:t>
      </w:r>
    </w:p>
    <w:p w:rsidR="00C659AC" w:rsidRDefault="00A846DD">
      <w:pPr>
        <w:spacing w:after="0"/>
      </w:pPr>
      <w:r>
        <w:rPr>
          <w:color w:val="000000"/>
        </w:rPr>
        <w:t>Професионалци у центрима за социјални рад ће применом стручно методолошких поступака идентификовати потребе корисника, које могу бити и материјалне природе, али ће се сам по</w:t>
      </w:r>
      <w:r>
        <w:rPr>
          <w:color w:val="000000"/>
        </w:rPr>
        <w:t>ступак заостваривање права реализовати у надлежном општинском органу. Размена информација, заједничко планирање и координација активности између општинског органа управе и локалних центараза социјални рад, омогућиће правовремено и адекватно задовољавање по</w:t>
      </w:r>
      <w:r>
        <w:rPr>
          <w:color w:val="000000"/>
        </w:rPr>
        <w:t>треба корисника.</w:t>
      </w:r>
    </w:p>
    <w:p w:rsidR="00C659AC" w:rsidRDefault="00A846DD">
      <w:pPr>
        <w:spacing w:after="0"/>
      </w:pPr>
      <w:r>
        <w:rPr>
          <w:b/>
          <w:color w:val="000000"/>
        </w:rPr>
        <w:t> </w:t>
      </w:r>
    </w:p>
    <w:p w:rsidR="00C659AC" w:rsidRDefault="00A846DD">
      <w:pPr>
        <w:spacing w:after="0"/>
      </w:pPr>
      <w:r>
        <w:rPr>
          <w:b/>
          <w:color w:val="000000"/>
        </w:rPr>
        <w:t>Мере, активности и механизми</w:t>
      </w:r>
    </w:p>
    <w:p w:rsidR="00C659AC" w:rsidRDefault="00A846DD">
      <w:pPr>
        <w:spacing w:after="0"/>
      </w:pPr>
      <w:r>
        <w:rPr>
          <w:color w:val="000000"/>
        </w:rPr>
        <w:lastRenderedPageBreak/>
        <w:t xml:space="preserve">1. </w:t>
      </w:r>
      <w:r>
        <w:rPr>
          <w:b/>
          <w:color w:val="000000"/>
        </w:rPr>
        <w:t>Припрема прописа којима се регулишуматеријална давања у области социјалнезаштите, дечије заштите и запошљавања</w:t>
      </w:r>
    </w:p>
    <w:p w:rsidR="00C659AC" w:rsidRDefault="00A846DD">
      <w:pPr>
        <w:spacing w:after="0"/>
      </w:pPr>
      <w:r>
        <w:rPr>
          <w:color w:val="000000"/>
        </w:rPr>
        <w:t>Носилац: Министарство рада, запошљавања</w:t>
      </w:r>
    </w:p>
    <w:p w:rsidR="00C659AC" w:rsidRDefault="00A846DD">
      <w:pPr>
        <w:spacing w:after="0"/>
      </w:pPr>
      <w:r>
        <w:rPr>
          <w:color w:val="000000"/>
        </w:rPr>
        <w:t>и социјалне политике.</w:t>
      </w:r>
    </w:p>
    <w:p w:rsidR="00C659AC" w:rsidRDefault="00A846DD">
      <w:pPr>
        <w:spacing w:after="0"/>
      </w:pPr>
      <w:r>
        <w:rPr>
          <w:color w:val="000000"/>
        </w:rPr>
        <w:t>Рок: 2008. година.</w:t>
      </w:r>
    </w:p>
    <w:p w:rsidR="00C659AC" w:rsidRDefault="00A846DD">
      <w:pPr>
        <w:spacing w:after="0"/>
      </w:pPr>
      <w:r>
        <w:rPr>
          <w:color w:val="000000"/>
        </w:rPr>
        <w:t xml:space="preserve">2. </w:t>
      </w:r>
      <w:r>
        <w:rPr>
          <w:b/>
          <w:color w:val="000000"/>
        </w:rPr>
        <w:t xml:space="preserve">Ојачавање </w:t>
      </w:r>
      <w:r>
        <w:rPr>
          <w:b/>
          <w:color w:val="000000"/>
        </w:rPr>
        <w:t>постојећих служби и обједињавањењихових активности</w:t>
      </w:r>
    </w:p>
    <w:p w:rsidR="00C659AC" w:rsidRDefault="00A846DD">
      <w:pPr>
        <w:spacing w:after="0"/>
      </w:pPr>
      <w:r>
        <w:rPr>
          <w:color w:val="000000"/>
        </w:rPr>
        <w:t>Носиоци: Министарство рада, запошљавања</w:t>
      </w:r>
    </w:p>
    <w:p w:rsidR="00C659AC" w:rsidRDefault="00A846DD">
      <w:pPr>
        <w:spacing w:after="0"/>
      </w:pPr>
      <w:r>
        <w:rPr>
          <w:color w:val="000000"/>
        </w:rPr>
        <w:t>и социјалне политике, локална самоуправа.</w:t>
      </w:r>
    </w:p>
    <w:p w:rsidR="00C659AC" w:rsidRDefault="00A846DD">
      <w:pPr>
        <w:spacing w:after="0"/>
      </w:pPr>
      <w:r>
        <w:rPr>
          <w:color w:val="000000"/>
        </w:rPr>
        <w:t>Рок: 2008. година.</w:t>
      </w:r>
    </w:p>
    <w:p w:rsidR="00C659AC" w:rsidRDefault="00A846DD">
      <w:pPr>
        <w:spacing w:after="0"/>
      </w:pPr>
      <w:r>
        <w:rPr>
          <w:color w:val="000000"/>
        </w:rPr>
        <w:t xml:space="preserve">3. </w:t>
      </w:r>
      <w:r>
        <w:rPr>
          <w:b/>
          <w:color w:val="000000"/>
        </w:rPr>
        <w:t>Формирање јединствене евиденције материјалнихдавања</w:t>
      </w:r>
    </w:p>
    <w:p w:rsidR="00C659AC" w:rsidRDefault="00A846DD">
      <w:pPr>
        <w:spacing w:after="0"/>
      </w:pPr>
      <w:r>
        <w:rPr>
          <w:color w:val="000000"/>
        </w:rPr>
        <w:t>Носиоци: Министарство рада, запошљавања</w:t>
      </w:r>
    </w:p>
    <w:p w:rsidR="00C659AC" w:rsidRDefault="00A846DD">
      <w:pPr>
        <w:spacing w:after="0"/>
      </w:pPr>
      <w:r>
        <w:rPr>
          <w:color w:val="000000"/>
        </w:rPr>
        <w:t>и социјал</w:t>
      </w:r>
      <w:r>
        <w:rPr>
          <w:color w:val="000000"/>
        </w:rPr>
        <w:t>не политике, локална самоуправа.</w:t>
      </w:r>
    </w:p>
    <w:p w:rsidR="00C659AC" w:rsidRDefault="00A846DD">
      <w:pPr>
        <w:spacing w:after="0"/>
      </w:pPr>
      <w:r>
        <w:rPr>
          <w:color w:val="000000"/>
        </w:rPr>
        <w:t>Рок: 2009. година.</w:t>
      </w:r>
    </w:p>
    <w:p w:rsidR="00C659AC" w:rsidRDefault="00A846DD">
      <w:pPr>
        <w:spacing w:after="0"/>
      </w:pPr>
      <w:r>
        <w:rPr>
          <w:b/>
          <w:color w:val="000000"/>
        </w:rPr>
        <w:t> </w:t>
      </w:r>
    </w:p>
    <w:p w:rsidR="00C659AC" w:rsidRDefault="00A846DD">
      <w:pPr>
        <w:spacing w:after="0"/>
      </w:pPr>
      <w:r>
        <w:rPr>
          <w:b/>
          <w:color w:val="000000"/>
        </w:rPr>
        <w:t>Очекивани ефекти</w:t>
      </w:r>
    </w:p>
    <w:p w:rsidR="00C659AC" w:rsidRDefault="00A846DD">
      <w:pPr>
        <w:spacing w:after="0"/>
      </w:pPr>
      <w:r>
        <w:rPr>
          <w:color w:val="000000"/>
        </w:rPr>
        <w:t xml:space="preserve">Предложене промене доприносе обезбеђењу минимума егзистенције корисницима који, због трајне немогућности за рад нису у стању да задовољеосновне потребе. Активирање потенцијала радно </w:t>
      </w:r>
      <w:r>
        <w:rPr>
          <w:color w:val="000000"/>
        </w:rPr>
        <w:t>способних корисника допринеће стварању услова да воде самосталан живот, ослобођен зависности од социјалних служби.</w:t>
      </w:r>
    </w:p>
    <w:p w:rsidR="00C659AC" w:rsidRDefault="00A846DD">
      <w:pPr>
        <w:spacing w:after="0"/>
      </w:pPr>
      <w:r>
        <w:rPr>
          <w:color w:val="000000"/>
        </w:rPr>
        <w:t>Измештање материјалних давања из центра за социјални рад у општински орган управе надлежан за послове дечије и социјалне заштите, чвршћа пове</w:t>
      </w:r>
      <w:r>
        <w:rPr>
          <w:color w:val="000000"/>
        </w:rPr>
        <w:t>заност са организацијом за запошљавање и стварање службе која повезује све облике материјалне помоћи на локалном нивоу, јединственаевиденција и ефикаснија процедура, треба да допринесе ефикаснијем и рационалнијем коришћењу средстава, уз квалитетније задово</w:t>
      </w:r>
      <w:r>
        <w:rPr>
          <w:color w:val="000000"/>
        </w:rPr>
        <w:t>љавање потреба грађана.</w:t>
      </w:r>
    </w:p>
    <w:p w:rsidR="00C659AC" w:rsidRDefault="00A846DD">
      <w:pPr>
        <w:spacing w:after="0"/>
      </w:pPr>
      <w:r>
        <w:rPr>
          <w:color w:val="000000"/>
        </w:rPr>
        <w:t xml:space="preserve">Квалитативан помак у услугама које се пружају јасним раздвајањем стручног од административног рада и измештање послова администрирања услуга материјалне помоћи из центара за социјални рад, обезбедиће лакши приступ услугама. Са </w:t>
      </w:r>
      <w:r>
        <w:rPr>
          <w:color w:val="000000"/>
        </w:rPr>
        <w:t>становишта корисника, значајна је приступачност информација о могућим облицима подршке, подршка у прикупљању потребних докумената,као и ефикасна жалбена процедура.</w:t>
      </w:r>
    </w:p>
    <w:p w:rsidR="00C659AC" w:rsidRDefault="00A846DD">
      <w:pPr>
        <w:spacing w:after="0"/>
      </w:pPr>
      <w:r>
        <w:rPr>
          <w:color w:val="000000"/>
        </w:rPr>
        <w:t> </w:t>
      </w:r>
    </w:p>
    <w:p w:rsidR="00C659AC" w:rsidRDefault="00A846DD">
      <w:pPr>
        <w:spacing w:after="0"/>
      </w:pPr>
      <w:r>
        <w:rPr>
          <w:i/>
          <w:color w:val="000000"/>
        </w:rPr>
        <w:t>4.2.2.</w:t>
      </w:r>
      <w:r>
        <w:rPr>
          <w:color w:val="000000"/>
        </w:rPr>
        <w:t xml:space="preserve"> </w:t>
      </w:r>
      <w:r>
        <w:rPr>
          <w:i/>
          <w:color w:val="000000"/>
        </w:rPr>
        <w:t>Посебни циљ 2. Развијање мреже услуга</w:t>
      </w:r>
    </w:p>
    <w:p w:rsidR="00C659AC" w:rsidRDefault="00A846DD">
      <w:pPr>
        <w:spacing w:after="0"/>
      </w:pPr>
      <w:r>
        <w:rPr>
          <w:i/>
          <w:color w:val="000000"/>
        </w:rPr>
        <w:t>у заједници</w:t>
      </w:r>
    </w:p>
    <w:p w:rsidR="00C659AC" w:rsidRDefault="00A846DD">
      <w:pPr>
        <w:spacing w:after="0"/>
      </w:pPr>
      <w:r>
        <w:rPr>
          <w:color w:val="000000"/>
        </w:rPr>
        <w:t> </w:t>
      </w:r>
    </w:p>
    <w:p w:rsidR="00C659AC" w:rsidRDefault="00A846DD">
      <w:pPr>
        <w:spacing w:after="0"/>
      </w:pPr>
      <w:r>
        <w:rPr>
          <w:color w:val="000000"/>
        </w:rPr>
        <w:t>Идентификовање потреба корисник</w:t>
      </w:r>
      <w:r>
        <w:rPr>
          <w:color w:val="000000"/>
        </w:rPr>
        <w:t>а на различитим нивоима (појединац, група, заједница), плански и међусистемски усклађен развој мреже услуга територијално и функционално доступнихграђанима, успостављање система квалитета услуга на стручном и организационом нивоу, омогућиће да грађани већи</w:t>
      </w:r>
      <w:r>
        <w:rPr>
          <w:color w:val="000000"/>
        </w:rPr>
        <w:t>ну својих потреба задовољавајуу локалној заједници.</w:t>
      </w:r>
    </w:p>
    <w:p w:rsidR="00C659AC" w:rsidRDefault="00A846DD">
      <w:pPr>
        <w:spacing w:after="0"/>
      </w:pPr>
      <w:r>
        <w:rPr>
          <w:b/>
          <w:i/>
          <w:color w:val="000000"/>
        </w:rPr>
        <w:t> </w:t>
      </w:r>
    </w:p>
    <w:p w:rsidR="00C659AC" w:rsidRDefault="00A846DD">
      <w:pPr>
        <w:spacing w:after="0"/>
      </w:pPr>
      <w:r>
        <w:rPr>
          <w:b/>
          <w:i/>
          <w:color w:val="000000"/>
        </w:rPr>
        <w:lastRenderedPageBreak/>
        <w:t>Појединачни циљ 2.1. Интегрални приступу идентификовању потреба и планирању услугау заједници</w:t>
      </w:r>
    </w:p>
    <w:p w:rsidR="00C659AC" w:rsidRDefault="00A846DD">
      <w:pPr>
        <w:spacing w:after="0"/>
      </w:pPr>
      <w:r>
        <w:rPr>
          <w:color w:val="000000"/>
        </w:rPr>
        <w:t>До преклапања и недостатка одређених услуга долази услед парцијалног приступа у идентификовању потреба корис</w:t>
      </w:r>
      <w:r>
        <w:rPr>
          <w:color w:val="000000"/>
        </w:rPr>
        <w:t>ника, нејасне поделе улога и одговорности и одсуства међусистемске сарадње. Уочљив је изостанак планског приступа у развијању услуга прилагођених индивидуалним и заједничким потребама група корисника и специфичностима локалних заједница. Последица свега то</w:t>
      </w:r>
      <w:r>
        <w:rPr>
          <w:color w:val="000000"/>
        </w:rPr>
        <w:t>га је да се потребе корисника не сагледавају и задовољавају целовито, правовременои рационално. Препрека за адекватно планирање је и неусаглашена евиденција која се води у различитим системима. Административнепроцедуре у остваривању услуга су гломазне, нед</w:t>
      </w:r>
      <w:r>
        <w:rPr>
          <w:color w:val="000000"/>
        </w:rPr>
        <w:t>овољно транспарентне, не обезбеђују партиципацију корисника, не постоје механизми независног заступања.</w:t>
      </w:r>
    </w:p>
    <w:p w:rsidR="00C659AC" w:rsidRDefault="00A846DD">
      <w:pPr>
        <w:spacing w:after="0"/>
      </w:pPr>
      <w:r>
        <w:rPr>
          <w:color w:val="000000"/>
        </w:rPr>
        <w:t>Целовито и благовремено реаговање на угрожена права и потребе грађана подразумева неопходну повезаност и сарадњу свих давалацауслуга, свођење администра</w:t>
      </w:r>
      <w:r>
        <w:rPr>
          <w:color w:val="000000"/>
        </w:rPr>
        <w:t>тивне процедуре на меру која обезбеђује и гарантује прописан стандардуслуга, транспарентност и партиципацију корисника.</w:t>
      </w:r>
    </w:p>
    <w:p w:rsidR="00C659AC" w:rsidRDefault="00A846DD">
      <w:pPr>
        <w:spacing w:after="0"/>
      </w:pPr>
      <w:r>
        <w:rPr>
          <w:color w:val="000000"/>
        </w:rPr>
        <w:t>За успостављање адекватне међусекторске сарадњепотребно је донети, односно закључити, на републичком и локалном нивоу, одговарајуће прот</w:t>
      </w:r>
      <w:r>
        <w:rPr>
          <w:color w:val="000000"/>
        </w:rPr>
        <w:t>околе о сарадњи, којима се дефинишу обавезеи облици сарадње различитих система у идентификацији потреба грађана, планирању и пружању услуга. Ови протоколи су од изузетневажности за успостављање интегралне социјалне заштите и развијање партнерских односа.</w:t>
      </w:r>
    </w:p>
    <w:p w:rsidR="00C659AC" w:rsidRDefault="00A846DD">
      <w:pPr>
        <w:spacing w:after="0"/>
      </w:pPr>
      <w:r>
        <w:rPr>
          <w:color w:val="000000"/>
        </w:rPr>
        <w:t> </w:t>
      </w:r>
    </w:p>
    <w:p w:rsidR="00C659AC" w:rsidRDefault="00A846DD">
      <w:pPr>
        <w:spacing w:after="0"/>
      </w:pPr>
      <w:r>
        <w:rPr>
          <w:b/>
          <w:color w:val="000000"/>
        </w:rPr>
        <w:t>Задатак 1. Идентификовање потреба групакорисника и стратешко, међусистемскиусклађено планирањеуслуга на различитим нивоима</w:t>
      </w:r>
    </w:p>
    <w:p w:rsidR="00C659AC" w:rsidRDefault="00A846DD">
      <w:pPr>
        <w:spacing w:after="0"/>
      </w:pPr>
      <w:r>
        <w:rPr>
          <w:b/>
          <w:color w:val="000000"/>
        </w:rPr>
        <w:t> </w:t>
      </w:r>
    </w:p>
    <w:p w:rsidR="00C659AC" w:rsidRDefault="00A846DD">
      <w:pPr>
        <w:spacing w:after="0"/>
      </w:pPr>
      <w:r>
        <w:rPr>
          <w:b/>
          <w:color w:val="000000"/>
        </w:rPr>
        <w:t>Постојеће стање</w:t>
      </w:r>
    </w:p>
    <w:p w:rsidR="00C659AC" w:rsidRDefault="00A846DD">
      <w:pPr>
        <w:spacing w:after="0"/>
      </w:pPr>
      <w:r>
        <w:rPr>
          <w:color w:val="000000"/>
        </w:rPr>
        <w:t>Изостанак механизама за идентификовање потреба корисника, посебно рањивих група – деце и одраслих, утиче на одсуст</w:t>
      </w:r>
      <w:r>
        <w:rPr>
          <w:color w:val="000000"/>
        </w:rPr>
        <w:t>во планског и партнерског приступа у развијању услуга социјалнезаштите на различитим нивоима. Последица тога је неадекватна мрежа услуга, недовољно ефикасно и економично трошење расположивих финансијских средстава, које обично није у складу са приоритетним</w:t>
      </w:r>
      <w:r>
        <w:rPr>
          <w:color w:val="000000"/>
        </w:rPr>
        <w:t xml:space="preserve"> потребама група корисника и специфичностима локалних заједница, односно региона.</w:t>
      </w:r>
    </w:p>
    <w:p w:rsidR="00C659AC" w:rsidRDefault="00A846DD">
      <w:pPr>
        <w:spacing w:after="0"/>
      </w:pPr>
      <w:r>
        <w:rPr>
          <w:color w:val="000000"/>
        </w:rPr>
        <w:t>Анализа потреба и пројекција развоја услуга на општинском и међуопштинском нивоу првенственотреба да допринесе сагледавању потенцијала локалне заједнице за настављање развоја</w:t>
      </w:r>
      <w:r>
        <w:rPr>
          <w:color w:val="000000"/>
        </w:rPr>
        <w:t xml:space="preserve"> постојећих услуга у оквиру ресора социјалне заштите, развоја нових услуга, као и укључивања нових извођача услуга (невладине организације, установе сектора и приватници).</w:t>
      </w:r>
    </w:p>
    <w:p w:rsidR="00C659AC" w:rsidRDefault="00A846DD">
      <w:pPr>
        <w:spacing w:after="0"/>
      </w:pPr>
      <w:r>
        <w:rPr>
          <w:color w:val="000000"/>
        </w:rPr>
        <w:t xml:space="preserve">Постојећи систем вођења евиденције и документацијеје често неодговарајући, непотпун </w:t>
      </w:r>
      <w:r>
        <w:rPr>
          <w:color w:val="000000"/>
        </w:rPr>
        <w:t>иније у функцији адекватне процене потреба и планирања услуга у систему социјалне заштите.</w:t>
      </w:r>
    </w:p>
    <w:p w:rsidR="00C659AC" w:rsidRDefault="00A846DD">
      <w:pPr>
        <w:spacing w:after="0"/>
      </w:pPr>
      <w:r>
        <w:rPr>
          <w:color w:val="000000"/>
        </w:rPr>
        <w:lastRenderedPageBreak/>
        <w:t>Да би се ови проблеми отклонили, потребно је успоставити методологију за процену потреба рањивих група – деце и одраслих, и у складу са идентификованим потребама дон</w:t>
      </w:r>
      <w:r>
        <w:rPr>
          <w:color w:val="000000"/>
        </w:rPr>
        <w:t>ети стратешкеи акционе планове развоја услуга на републичком и локалном нивоу. У ту сврху неопходна је израда стратешких планова који ће утврдити правцеразвоја система за дужи временски период (три до пет година), као и операционализацију стратешких планов</w:t>
      </w:r>
      <w:r>
        <w:rPr>
          <w:color w:val="000000"/>
        </w:rPr>
        <w:t>а у форми акционих планова.</w:t>
      </w:r>
    </w:p>
    <w:p w:rsidR="00C659AC" w:rsidRDefault="00A846DD">
      <w:pPr>
        <w:spacing w:after="0"/>
      </w:pPr>
      <w:r>
        <w:rPr>
          <w:b/>
          <w:color w:val="000000"/>
        </w:rPr>
        <w:t> </w:t>
      </w:r>
    </w:p>
    <w:p w:rsidR="00C659AC" w:rsidRDefault="00A846DD">
      <w:pPr>
        <w:spacing w:after="0"/>
      </w:pPr>
      <w:r>
        <w:rPr>
          <w:b/>
          <w:color w:val="000000"/>
        </w:rPr>
        <w:t>Мере, активности и механизми</w:t>
      </w:r>
    </w:p>
    <w:p w:rsidR="00C659AC" w:rsidRDefault="00A846DD">
      <w:pPr>
        <w:spacing w:after="0"/>
      </w:pPr>
      <w:r>
        <w:rPr>
          <w:color w:val="000000"/>
        </w:rPr>
        <w:t xml:space="preserve">1. </w:t>
      </w:r>
      <w:r>
        <w:rPr>
          <w:b/>
          <w:color w:val="000000"/>
        </w:rPr>
        <w:t>Успостављање и развијање методологијеза идентификацију потреба рањивих група– деце и одраслих</w:t>
      </w:r>
    </w:p>
    <w:p w:rsidR="00C659AC" w:rsidRDefault="00A846DD">
      <w:pPr>
        <w:spacing w:after="0"/>
      </w:pPr>
      <w:r>
        <w:rPr>
          <w:color w:val="000000"/>
        </w:rPr>
        <w:t>Носиоци: Министарство рада, запошљавања</w:t>
      </w:r>
    </w:p>
    <w:p w:rsidR="00C659AC" w:rsidRDefault="00A846DD">
      <w:pPr>
        <w:spacing w:after="0"/>
      </w:pPr>
      <w:r>
        <w:rPr>
          <w:color w:val="000000"/>
        </w:rPr>
        <w:t>и социјалне политике, заводи за социјалну</w:t>
      </w:r>
    </w:p>
    <w:p w:rsidR="00C659AC" w:rsidRDefault="00A846DD">
      <w:pPr>
        <w:spacing w:after="0"/>
      </w:pPr>
      <w:r>
        <w:rPr>
          <w:color w:val="000000"/>
        </w:rPr>
        <w:t>заштиту.</w:t>
      </w:r>
    </w:p>
    <w:p w:rsidR="00C659AC" w:rsidRDefault="00A846DD">
      <w:pPr>
        <w:spacing w:after="0"/>
      </w:pPr>
      <w:r>
        <w:rPr>
          <w:color w:val="000000"/>
        </w:rPr>
        <w:t xml:space="preserve">Рок: </w:t>
      </w:r>
      <w:r>
        <w:rPr>
          <w:color w:val="000000"/>
        </w:rPr>
        <w:t>континуирано.</w:t>
      </w:r>
    </w:p>
    <w:p w:rsidR="00C659AC" w:rsidRDefault="00A846DD">
      <w:pPr>
        <w:spacing w:after="0"/>
      </w:pPr>
      <w:r>
        <w:rPr>
          <w:color w:val="000000"/>
        </w:rPr>
        <w:t xml:space="preserve">2. </w:t>
      </w:r>
      <w:r>
        <w:rPr>
          <w:b/>
          <w:color w:val="000000"/>
        </w:rPr>
        <w:t>Предлагање и усвајање међуресорскогпротокола о сарадњи којим ће се дефинисатиобавезе и облици сарадње различитихсистема</w:t>
      </w:r>
    </w:p>
    <w:p w:rsidR="00C659AC" w:rsidRDefault="00A846DD">
      <w:pPr>
        <w:spacing w:after="0"/>
      </w:pPr>
      <w:r>
        <w:rPr>
          <w:color w:val="000000"/>
        </w:rPr>
        <w:t>Носиоци: Министарство рада, запошљавања</w:t>
      </w:r>
    </w:p>
    <w:p w:rsidR="00C659AC" w:rsidRDefault="00A846DD">
      <w:pPr>
        <w:spacing w:after="0"/>
      </w:pPr>
      <w:r>
        <w:rPr>
          <w:color w:val="000000"/>
        </w:rPr>
        <w:t>и социјалне политике, Влада.</w:t>
      </w:r>
    </w:p>
    <w:p w:rsidR="00C659AC" w:rsidRDefault="00A846DD">
      <w:pPr>
        <w:spacing w:after="0"/>
      </w:pPr>
      <w:r>
        <w:rPr>
          <w:color w:val="000000"/>
        </w:rPr>
        <w:t>Рок: континуирано до 2008. године.</w:t>
      </w:r>
    </w:p>
    <w:p w:rsidR="00C659AC" w:rsidRDefault="00A846DD">
      <w:pPr>
        <w:spacing w:after="0"/>
      </w:pPr>
      <w:r>
        <w:rPr>
          <w:color w:val="000000"/>
        </w:rPr>
        <w:t xml:space="preserve">3. </w:t>
      </w:r>
      <w:r>
        <w:rPr>
          <w:b/>
          <w:color w:val="000000"/>
        </w:rPr>
        <w:t>Доношење про</w:t>
      </w:r>
      <w:r>
        <w:rPr>
          <w:b/>
          <w:color w:val="000000"/>
        </w:rPr>
        <w:t>токола о сарадњи на локалномнивоу, за процену и задовољавање потребапосебно рањивих група (деца, инвалиди,стари, маргинализоване групе, жртвезлостављања)</w:t>
      </w:r>
    </w:p>
    <w:p w:rsidR="00C659AC" w:rsidRDefault="00A846DD">
      <w:pPr>
        <w:spacing w:after="0"/>
      </w:pPr>
      <w:r>
        <w:rPr>
          <w:color w:val="000000"/>
        </w:rPr>
        <w:t>Носилац: локална самоуправа.</w:t>
      </w:r>
    </w:p>
    <w:p w:rsidR="00C659AC" w:rsidRDefault="00A846DD">
      <w:pPr>
        <w:spacing w:after="0"/>
      </w:pPr>
      <w:r>
        <w:rPr>
          <w:color w:val="000000"/>
        </w:rPr>
        <w:t>Рок: 2008. године.</w:t>
      </w:r>
    </w:p>
    <w:p w:rsidR="00C659AC" w:rsidRDefault="00A846DD">
      <w:pPr>
        <w:spacing w:after="0"/>
      </w:pPr>
      <w:r>
        <w:rPr>
          <w:color w:val="000000"/>
        </w:rPr>
        <w:t xml:space="preserve">4. </w:t>
      </w:r>
      <w:r>
        <w:rPr>
          <w:b/>
          <w:color w:val="000000"/>
        </w:rPr>
        <w:t>Израда стратешких и акционих плановауслуга на разли</w:t>
      </w:r>
      <w:r>
        <w:rPr>
          <w:b/>
          <w:color w:val="000000"/>
        </w:rPr>
        <w:t>читим нивоима</w:t>
      </w:r>
    </w:p>
    <w:p w:rsidR="00C659AC" w:rsidRDefault="00A846DD">
      <w:pPr>
        <w:spacing w:after="0"/>
      </w:pPr>
      <w:r>
        <w:rPr>
          <w:color w:val="000000"/>
        </w:rPr>
        <w:t>Носиоци: Министарство рада, запошљавања</w:t>
      </w:r>
    </w:p>
    <w:p w:rsidR="00C659AC" w:rsidRDefault="00A846DD">
      <w:pPr>
        <w:spacing w:after="0"/>
      </w:pPr>
      <w:r>
        <w:rPr>
          <w:color w:val="000000"/>
        </w:rPr>
        <w:t>и социјалне политике, заводи за социјалну</w:t>
      </w:r>
    </w:p>
    <w:p w:rsidR="00C659AC" w:rsidRDefault="00A846DD">
      <w:pPr>
        <w:spacing w:after="0"/>
      </w:pPr>
      <w:r>
        <w:rPr>
          <w:color w:val="000000"/>
        </w:rPr>
        <w:t>заштиту, локална самоуправа.</w:t>
      </w:r>
    </w:p>
    <w:p w:rsidR="00C659AC" w:rsidRDefault="00A846DD">
      <w:pPr>
        <w:spacing w:after="0"/>
      </w:pPr>
      <w:r>
        <w:rPr>
          <w:color w:val="000000"/>
        </w:rPr>
        <w:t>Рок: 2006. година – надаље континуирано.</w:t>
      </w:r>
    </w:p>
    <w:p w:rsidR="00C659AC" w:rsidRDefault="00A846DD">
      <w:pPr>
        <w:spacing w:after="0"/>
      </w:pPr>
      <w:r>
        <w:rPr>
          <w:color w:val="000000"/>
        </w:rPr>
        <w:t xml:space="preserve">5. </w:t>
      </w:r>
      <w:r>
        <w:rPr>
          <w:b/>
          <w:color w:val="000000"/>
        </w:rPr>
        <w:t>Формирање локалних савета за социјалнапитања</w:t>
      </w:r>
    </w:p>
    <w:p w:rsidR="00C659AC" w:rsidRDefault="00A846DD">
      <w:pPr>
        <w:spacing w:after="0"/>
      </w:pPr>
      <w:r>
        <w:rPr>
          <w:color w:val="000000"/>
        </w:rPr>
        <w:t>Носилац: локална самоуправа.</w:t>
      </w:r>
    </w:p>
    <w:p w:rsidR="00C659AC" w:rsidRDefault="00A846DD">
      <w:pPr>
        <w:spacing w:after="0"/>
      </w:pPr>
      <w:r>
        <w:rPr>
          <w:color w:val="000000"/>
        </w:rPr>
        <w:t xml:space="preserve">Рок: 2006. </w:t>
      </w:r>
      <w:r>
        <w:rPr>
          <w:color w:val="000000"/>
        </w:rPr>
        <w:t>година.</w:t>
      </w:r>
    </w:p>
    <w:p w:rsidR="00C659AC" w:rsidRDefault="00A846DD">
      <w:pPr>
        <w:spacing w:after="0"/>
      </w:pPr>
      <w:r>
        <w:rPr>
          <w:b/>
          <w:color w:val="000000"/>
        </w:rPr>
        <w:t> </w:t>
      </w:r>
    </w:p>
    <w:p w:rsidR="00C659AC" w:rsidRDefault="00A846DD">
      <w:pPr>
        <w:spacing w:after="0"/>
      </w:pPr>
      <w:r>
        <w:rPr>
          <w:b/>
          <w:color w:val="000000"/>
        </w:rPr>
        <w:t>Очекивани ефекти</w:t>
      </w:r>
    </w:p>
    <w:p w:rsidR="00C659AC" w:rsidRDefault="00A846DD">
      <w:pPr>
        <w:spacing w:after="0"/>
      </w:pPr>
      <w:r>
        <w:rPr>
          <w:color w:val="000000"/>
        </w:rPr>
        <w:t>Идентификовањем потреба група корисника и грађана, објективном и адекватном проценом и планирањем неопходних услуга доприноси се остваривању сврхе система социјалне заштите,задовољавању целовитих потреба корисника, унапређењу ква</w:t>
      </w:r>
      <w:r>
        <w:rPr>
          <w:color w:val="000000"/>
        </w:rPr>
        <w:t>литета живота, уз рационално и економично коришћење доступних ресурса.</w:t>
      </w:r>
    </w:p>
    <w:p w:rsidR="00C659AC" w:rsidRDefault="00A846DD">
      <w:pPr>
        <w:spacing w:after="0"/>
      </w:pPr>
      <w:r>
        <w:rPr>
          <w:color w:val="000000"/>
        </w:rPr>
        <w:t>У реформисаним системима социјалне сигурности,услуге морају на најефикаснији начин задовољавати потребе грађана, при чему се надлежности и одговорности давалаца услуга не поклапају, али</w:t>
      </w:r>
      <w:r>
        <w:rPr>
          <w:color w:val="000000"/>
        </w:rPr>
        <w:t xml:space="preserve"> не </w:t>
      </w:r>
      <w:r>
        <w:rPr>
          <w:color w:val="000000"/>
        </w:rPr>
        <w:lastRenderedPageBreak/>
        <w:t>остављају празнине и чији делокруг рада може да пружи интегралну подршку</w:t>
      </w:r>
    </w:p>
    <w:p w:rsidR="00C659AC" w:rsidRDefault="00A846DD">
      <w:pPr>
        <w:spacing w:after="0"/>
      </w:pPr>
      <w:r>
        <w:rPr>
          <w:color w:val="000000"/>
        </w:rPr>
        <w:t>потребама грађана.</w:t>
      </w:r>
    </w:p>
    <w:p w:rsidR="00C659AC" w:rsidRDefault="00A846DD">
      <w:pPr>
        <w:spacing w:after="0"/>
      </w:pPr>
      <w:r>
        <w:rPr>
          <w:color w:val="000000"/>
        </w:rPr>
        <w:t> </w:t>
      </w:r>
    </w:p>
    <w:p w:rsidR="00C659AC" w:rsidRDefault="00A846DD">
      <w:pPr>
        <w:spacing w:after="0"/>
      </w:pPr>
      <w:r>
        <w:rPr>
          <w:b/>
          <w:color w:val="000000"/>
        </w:rPr>
        <w:t>Задатак 2. Целовита процена потреба корисника,</w:t>
      </w:r>
    </w:p>
    <w:p w:rsidR="00C659AC" w:rsidRDefault="00A846DD">
      <w:pPr>
        <w:spacing w:after="0"/>
      </w:pPr>
      <w:r>
        <w:rPr>
          <w:b/>
          <w:color w:val="000000"/>
        </w:rPr>
        <w:t>планирање услуга и евалуација</w:t>
      </w:r>
    </w:p>
    <w:p w:rsidR="00C659AC" w:rsidRDefault="00A846DD">
      <w:pPr>
        <w:spacing w:after="0"/>
      </w:pPr>
      <w:r>
        <w:rPr>
          <w:b/>
          <w:color w:val="000000"/>
        </w:rPr>
        <w:t> </w:t>
      </w:r>
    </w:p>
    <w:p w:rsidR="00C659AC" w:rsidRDefault="00A846DD">
      <w:pPr>
        <w:spacing w:after="0"/>
      </w:pPr>
      <w:r>
        <w:rPr>
          <w:b/>
          <w:color w:val="000000"/>
        </w:rPr>
        <w:t>Постојеће стање</w:t>
      </w:r>
    </w:p>
    <w:p w:rsidR="00C659AC" w:rsidRDefault="00A846DD">
      <w:pPr>
        <w:spacing w:after="0"/>
      </w:pPr>
      <w:r>
        <w:rPr>
          <w:color w:val="000000"/>
        </w:rPr>
        <w:t>Модел стручног рада је у постојећем систему социјалне заштите к</w:t>
      </w:r>
      <w:r>
        <w:rPr>
          <w:color w:val="000000"/>
        </w:rPr>
        <w:t>реиран на класичном медицинском приступу, који је усмерен на утврђивање недостатака и патолошких стања и понашања појединца. Централни стручни поступак је дијагностички, усмерен првенствено на одређивање „категорије“, односно карактеристичне групе корисник</w:t>
      </w:r>
      <w:r>
        <w:rPr>
          <w:color w:val="000000"/>
        </w:rPr>
        <w:t>а која ужива одређену заштиту.Потребе и проблеми неких, посебно рањивих група – деце и одраслих, су на овај начин остале недовољно препознате. Истовремено, проблем који се означи као доминантан, не сагледава се у сложеном контексту социјалне, физичке, емоц</w:t>
      </w:r>
      <w:r>
        <w:rPr>
          <w:color w:val="000000"/>
        </w:rPr>
        <w:t xml:space="preserve">ионалнеи финансијске ситуације појединца, породице и уже социјалне средине. То је посебно уочљиво код мултипроблемских породица, деце са сметњама у развоју, особа са инвалидитетом и старијих особа. Овакав модел је у суштини патерналистички, јер пасивизира </w:t>
      </w:r>
      <w:r>
        <w:rPr>
          <w:color w:val="000000"/>
        </w:rPr>
        <w:t>и стигматизујекорисника а не уважава снаге и потенцијале појединца и породице и социјалне средине.</w:t>
      </w:r>
    </w:p>
    <w:p w:rsidR="00C659AC" w:rsidRDefault="00A846DD">
      <w:pPr>
        <w:spacing w:after="0"/>
      </w:pPr>
      <w:r>
        <w:rPr>
          <w:color w:val="000000"/>
        </w:rPr>
        <w:t>Потребно је да службе социјалне заштите пружају услуге које су индивидуализоване и прилагођене конкретним потребама корисника, што подразумева целовиту, ускл</w:t>
      </w:r>
      <w:r>
        <w:rPr>
          <w:color w:val="000000"/>
        </w:rPr>
        <w:t>ађену и благовремену процену, високо учешће самог корисника, чланова породице и значајних особа из животнесредине корисника у процени и планирању потребних услуга. Корисницима је потребна отворена, доступна и нестигматизирајућа услуга.Услуга мора бити засн</w:t>
      </w:r>
      <w:r>
        <w:rPr>
          <w:color w:val="000000"/>
        </w:rPr>
        <w:t>ована на одговарајућој процени и јасном плану изграђеном на потенцијалимакорисника, породице и заједнице, као и њиховој активној укључености у припреми и остваривању.</w:t>
      </w:r>
    </w:p>
    <w:p w:rsidR="00C659AC" w:rsidRDefault="00A846DD">
      <w:pPr>
        <w:spacing w:after="0"/>
      </w:pPr>
      <w:r>
        <w:rPr>
          <w:b/>
          <w:color w:val="000000"/>
        </w:rPr>
        <w:t> </w:t>
      </w:r>
    </w:p>
    <w:p w:rsidR="00C659AC" w:rsidRDefault="00A846DD">
      <w:pPr>
        <w:spacing w:after="0"/>
      </w:pPr>
      <w:r>
        <w:rPr>
          <w:b/>
          <w:color w:val="000000"/>
        </w:rPr>
        <w:t>Мере, активности и механизми</w:t>
      </w:r>
    </w:p>
    <w:p w:rsidR="00C659AC" w:rsidRDefault="00A846DD">
      <w:pPr>
        <w:spacing w:after="0"/>
      </w:pPr>
      <w:r>
        <w:rPr>
          <w:color w:val="000000"/>
        </w:rPr>
        <w:t xml:space="preserve">1. </w:t>
      </w:r>
      <w:r>
        <w:rPr>
          <w:b/>
          <w:color w:val="000000"/>
        </w:rPr>
        <w:t xml:space="preserve">Обезбеђивање транспарентнијег и ефикаснијегсистема </w:t>
      </w:r>
      <w:r>
        <w:rPr>
          <w:b/>
          <w:color w:val="000000"/>
        </w:rPr>
        <w:t>увођењем:</w:t>
      </w:r>
    </w:p>
    <w:p w:rsidR="00C659AC" w:rsidRDefault="00A846DD">
      <w:pPr>
        <w:spacing w:after="0"/>
      </w:pPr>
      <w:r>
        <w:rPr>
          <w:color w:val="000000"/>
        </w:rPr>
        <w:t>– јасних процедура;</w:t>
      </w:r>
    </w:p>
    <w:p w:rsidR="00C659AC" w:rsidRDefault="00A846DD">
      <w:pPr>
        <w:spacing w:after="0"/>
      </w:pPr>
      <w:r>
        <w:rPr>
          <w:color w:val="000000"/>
        </w:rPr>
        <w:t>Рок: 2006. година.</w:t>
      </w:r>
    </w:p>
    <w:p w:rsidR="00C659AC" w:rsidRDefault="00A846DD">
      <w:pPr>
        <w:spacing w:after="0"/>
      </w:pPr>
      <w:r>
        <w:rPr>
          <w:color w:val="000000"/>
        </w:rPr>
        <w:t>– потпуног информисања корисника.</w:t>
      </w:r>
    </w:p>
    <w:p w:rsidR="00C659AC" w:rsidRDefault="00A846DD">
      <w:pPr>
        <w:spacing w:after="0"/>
      </w:pPr>
      <w:r>
        <w:rPr>
          <w:color w:val="000000"/>
        </w:rPr>
        <w:t>Рок: континуирано.</w:t>
      </w:r>
    </w:p>
    <w:p w:rsidR="00C659AC" w:rsidRDefault="00A846DD">
      <w:pPr>
        <w:spacing w:after="0"/>
      </w:pPr>
      <w:r>
        <w:rPr>
          <w:color w:val="000000"/>
        </w:rPr>
        <w:t>Носилац: Министарство рада, запошљавања</w:t>
      </w:r>
    </w:p>
    <w:p w:rsidR="00C659AC" w:rsidRDefault="00A846DD">
      <w:pPr>
        <w:spacing w:after="0"/>
      </w:pPr>
      <w:r>
        <w:rPr>
          <w:color w:val="000000"/>
        </w:rPr>
        <w:t>и социјалне политике.</w:t>
      </w:r>
    </w:p>
    <w:p w:rsidR="00C659AC" w:rsidRDefault="00A846DD">
      <w:pPr>
        <w:spacing w:after="0"/>
      </w:pPr>
      <w:r>
        <w:rPr>
          <w:color w:val="000000"/>
        </w:rPr>
        <w:t xml:space="preserve">2. </w:t>
      </w:r>
      <w:r>
        <w:rPr>
          <w:b/>
          <w:color w:val="000000"/>
        </w:rPr>
        <w:t>Увођење стручних стандарда који се односена процену, планирање, праћење и евалуацију</w:t>
      </w:r>
    </w:p>
    <w:p w:rsidR="00C659AC" w:rsidRDefault="00A846DD">
      <w:pPr>
        <w:spacing w:after="0"/>
      </w:pPr>
      <w:r>
        <w:rPr>
          <w:color w:val="000000"/>
        </w:rPr>
        <w:t>Носи</w:t>
      </w:r>
      <w:r>
        <w:rPr>
          <w:color w:val="000000"/>
        </w:rPr>
        <w:t>оци: Министарство рада, запошљавања</w:t>
      </w:r>
    </w:p>
    <w:p w:rsidR="00C659AC" w:rsidRDefault="00A846DD">
      <w:pPr>
        <w:spacing w:after="0"/>
      </w:pPr>
      <w:r>
        <w:rPr>
          <w:color w:val="000000"/>
        </w:rPr>
        <w:t>и социјалне политике и заводи за социјалну</w:t>
      </w:r>
    </w:p>
    <w:p w:rsidR="00C659AC" w:rsidRDefault="00A846DD">
      <w:pPr>
        <w:spacing w:after="0"/>
      </w:pPr>
      <w:r>
        <w:rPr>
          <w:color w:val="000000"/>
        </w:rPr>
        <w:t>заштиту.</w:t>
      </w:r>
    </w:p>
    <w:p w:rsidR="00C659AC" w:rsidRDefault="00A846DD">
      <w:pPr>
        <w:spacing w:after="0"/>
      </w:pPr>
      <w:r>
        <w:rPr>
          <w:color w:val="000000"/>
        </w:rPr>
        <w:lastRenderedPageBreak/>
        <w:t>Рок: 2007. година.</w:t>
      </w:r>
    </w:p>
    <w:p w:rsidR="00C659AC" w:rsidRDefault="00A846DD">
      <w:pPr>
        <w:spacing w:after="0"/>
      </w:pPr>
      <w:r>
        <w:rPr>
          <w:color w:val="000000"/>
        </w:rPr>
        <w:t xml:space="preserve">3. </w:t>
      </w:r>
      <w:r>
        <w:rPr>
          <w:b/>
          <w:color w:val="000000"/>
        </w:rPr>
        <w:t>Доношење програма за перманентну едукацијустручних радника у систему социјалнезаштите</w:t>
      </w:r>
    </w:p>
    <w:p w:rsidR="00C659AC" w:rsidRDefault="00A846DD">
      <w:pPr>
        <w:spacing w:after="0"/>
      </w:pPr>
      <w:r>
        <w:rPr>
          <w:color w:val="000000"/>
        </w:rPr>
        <w:t>Носиоци: Министарство рада, запошљавања</w:t>
      </w:r>
    </w:p>
    <w:p w:rsidR="00C659AC" w:rsidRDefault="00A846DD">
      <w:pPr>
        <w:spacing w:after="0"/>
      </w:pPr>
      <w:r>
        <w:rPr>
          <w:color w:val="000000"/>
        </w:rPr>
        <w:t>и социјалне политике</w:t>
      </w:r>
      <w:r>
        <w:rPr>
          <w:color w:val="000000"/>
        </w:rPr>
        <w:t xml:space="preserve"> и заводи за социјалну</w:t>
      </w:r>
    </w:p>
    <w:p w:rsidR="00C659AC" w:rsidRDefault="00A846DD">
      <w:pPr>
        <w:spacing w:after="0"/>
      </w:pPr>
      <w:r>
        <w:rPr>
          <w:color w:val="000000"/>
        </w:rPr>
        <w:t>заштиту.</w:t>
      </w:r>
    </w:p>
    <w:p w:rsidR="00C659AC" w:rsidRDefault="00A846DD">
      <w:pPr>
        <w:spacing w:after="0"/>
      </w:pPr>
      <w:r>
        <w:rPr>
          <w:color w:val="000000"/>
        </w:rPr>
        <w:t>Рок: 2006. година.</w:t>
      </w:r>
    </w:p>
    <w:p w:rsidR="00C659AC" w:rsidRDefault="00A846DD">
      <w:pPr>
        <w:spacing w:after="0"/>
      </w:pPr>
      <w:r>
        <w:rPr>
          <w:color w:val="000000"/>
        </w:rPr>
        <w:t xml:space="preserve">4. </w:t>
      </w:r>
      <w:r>
        <w:rPr>
          <w:b/>
          <w:color w:val="000000"/>
        </w:rPr>
        <w:t>Редефинисање појмова и група корисникау одговарајућим законима и другим прописима</w:t>
      </w:r>
    </w:p>
    <w:p w:rsidR="00C659AC" w:rsidRDefault="00A846DD">
      <w:pPr>
        <w:spacing w:after="0"/>
      </w:pPr>
      <w:r>
        <w:rPr>
          <w:color w:val="000000"/>
        </w:rPr>
        <w:t>Носиоци: Министарство рада, запошљавања</w:t>
      </w:r>
    </w:p>
    <w:p w:rsidR="00C659AC" w:rsidRDefault="00A846DD">
      <w:pPr>
        <w:spacing w:after="0"/>
      </w:pPr>
      <w:r>
        <w:rPr>
          <w:color w:val="000000"/>
        </w:rPr>
        <w:t>и социјалне политике и заводи за социјалну</w:t>
      </w:r>
    </w:p>
    <w:p w:rsidR="00C659AC" w:rsidRDefault="00A846DD">
      <w:pPr>
        <w:spacing w:after="0"/>
      </w:pPr>
      <w:r>
        <w:rPr>
          <w:color w:val="000000"/>
        </w:rPr>
        <w:t>заштиту.</w:t>
      </w:r>
    </w:p>
    <w:p w:rsidR="00C659AC" w:rsidRDefault="00A846DD">
      <w:pPr>
        <w:spacing w:after="0"/>
      </w:pPr>
      <w:r>
        <w:rPr>
          <w:color w:val="000000"/>
        </w:rPr>
        <w:t>Рок: 2008. година.</w:t>
      </w:r>
    </w:p>
    <w:p w:rsidR="00C659AC" w:rsidRDefault="00A846DD">
      <w:pPr>
        <w:spacing w:after="0"/>
      </w:pPr>
      <w:r>
        <w:rPr>
          <w:color w:val="000000"/>
        </w:rPr>
        <w:t xml:space="preserve">5. </w:t>
      </w:r>
      <w:r>
        <w:rPr>
          <w:b/>
          <w:color w:val="000000"/>
        </w:rPr>
        <w:t>Едукац</w:t>
      </w:r>
      <w:r>
        <w:rPr>
          <w:b/>
          <w:color w:val="000000"/>
        </w:rPr>
        <w:t>ија запослених у јавним службамаза нови приступ правима корисника иефикаснију организацију рада</w:t>
      </w:r>
    </w:p>
    <w:p w:rsidR="00C659AC" w:rsidRDefault="00A846DD">
      <w:pPr>
        <w:spacing w:after="0"/>
      </w:pPr>
      <w:r>
        <w:rPr>
          <w:color w:val="000000"/>
        </w:rPr>
        <w:t>Носиоци: Министарство рада, запошљавања</w:t>
      </w:r>
    </w:p>
    <w:p w:rsidR="00C659AC" w:rsidRDefault="00A846DD">
      <w:pPr>
        <w:spacing w:after="0"/>
      </w:pPr>
      <w:r>
        <w:rPr>
          <w:color w:val="000000"/>
        </w:rPr>
        <w:t>и социјалне политике, заводи за социјалну</w:t>
      </w:r>
    </w:p>
    <w:p w:rsidR="00C659AC" w:rsidRDefault="00A846DD">
      <w:pPr>
        <w:spacing w:after="0"/>
      </w:pPr>
      <w:r>
        <w:rPr>
          <w:color w:val="000000"/>
        </w:rPr>
        <w:t>заштиту, стручна удружења, образовне</w:t>
      </w:r>
    </w:p>
    <w:p w:rsidR="00C659AC" w:rsidRDefault="00A846DD">
      <w:pPr>
        <w:spacing w:after="0"/>
      </w:pPr>
      <w:r>
        <w:rPr>
          <w:color w:val="000000"/>
        </w:rPr>
        <w:t>институције.</w:t>
      </w:r>
    </w:p>
    <w:p w:rsidR="00C659AC" w:rsidRDefault="00A846DD">
      <w:pPr>
        <w:spacing w:after="0"/>
      </w:pPr>
      <w:r>
        <w:rPr>
          <w:color w:val="000000"/>
        </w:rPr>
        <w:t>Рок: континуирано.</w:t>
      </w:r>
    </w:p>
    <w:p w:rsidR="00C659AC" w:rsidRDefault="00A846DD">
      <w:pPr>
        <w:spacing w:after="0"/>
      </w:pPr>
      <w:r>
        <w:rPr>
          <w:color w:val="000000"/>
        </w:rPr>
        <w:t xml:space="preserve">6. </w:t>
      </w:r>
      <w:r>
        <w:rPr>
          <w:b/>
          <w:color w:val="000000"/>
        </w:rPr>
        <w:t>Увођење метода водитеља случаја у центримаза социјални рад</w:t>
      </w:r>
    </w:p>
    <w:p w:rsidR="00C659AC" w:rsidRDefault="00A846DD">
      <w:pPr>
        <w:spacing w:after="0"/>
      </w:pPr>
      <w:r>
        <w:rPr>
          <w:color w:val="000000"/>
        </w:rPr>
        <w:t>Носиоци: Министарство рада, запошљавања</w:t>
      </w:r>
    </w:p>
    <w:p w:rsidR="00C659AC" w:rsidRDefault="00A846DD">
      <w:pPr>
        <w:spacing w:after="0"/>
      </w:pPr>
      <w:r>
        <w:rPr>
          <w:color w:val="000000"/>
        </w:rPr>
        <w:t>и социјалне политике и заводи за социјалну</w:t>
      </w:r>
    </w:p>
    <w:p w:rsidR="00C659AC" w:rsidRDefault="00A846DD">
      <w:pPr>
        <w:spacing w:after="0"/>
      </w:pPr>
      <w:r>
        <w:rPr>
          <w:color w:val="000000"/>
        </w:rPr>
        <w:t>заштиту.</w:t>
      </w:r>
    </w:p>
    <w:p w:rsidR="00C659AC" w:rsidRDefault="00A846DD">
      <w:pPr>
        <w:spacing w:after="0"/>
      </w:pPr>
      <w:r>
        <w:rPr>
          <w:color w:val="000000"/>
        </w:rPr>
        <w:t>Рок: 2007. година.</w:t>
      </w:r>
    </w:p>
    <w:p w:rsidR="00C659AC" w:rsidRDefault="00A846DD">
      <w:pPr>
        <w:spacing w:after="0"/>
      </w:pPr>
      <w:r>
        <w:rPr>
          <w:b/>
          <w:color w:val="000000"/>
        </w:rPr>
        <w:t> </w:t>
      </w:r>
    </w:p>
    <w:p w:rsidR="00C659AC" w:rsidRDefault="00A846DD">
      <w:pPr>
        <w:spacing w:after="0"/>
      </w:pPr>
      <w:r>
        <w:rPr>
          <w:b/>
          <w:color w:val="000000"/>
        </w:rPr>
        <w:t>Очекивани ефекти</w:t>
      </w:r>
    </w:p>
    <w:p w:rsidR="00C659AC" w:rsidRDefault="00A846DD">
      <w:pPr>
        <w:spacing w:after="0"/>
      </w:pPr>
      <w:r>
        <w:rPr>
          <w:color w:val="000000"/>
        </w:rPr>
        <w:t>Целовита, усклађена и благовремена процена, усмерена на пружање усл</w:t>
      </w:r>
      <w:r>
        <w:rPr>
          <w:color w:val="000000"/>
        </w:rPr>
        <w:t>уга које су индивидуализоване и прилагођене конкретним потребама корисника, омогућава њихово активно укључивање у планирање заштите, преузимање властитих одговорности и обавеза, што је у функцијивеће аутономије и оснаживања корисника, чиме се доследно реал</w:t>
      </w:r>
      <w:r>
        <w:rPr>
          <w:color w:val="000000"/>
        </w:rPr>
        <w:t>изује основни принцип социјалнезаштите „од помоћи до самопомоћи“. Истовремено, повећана је и професионална одговорност стручних радника за исходе рада.</w:t>
      </w:r>
    </w:p>
    <w:p w:rsidR="00C659AC" w:rsidRDefault="00A846DD">
      <w:pPr>
        <w:spacing w:after="0"/>
      </w:pPr>
      <w:r>
        <w:rPr>
          <w:b/>
          <w:i/>
          <w:color w:val="000000"/>
        </w:rPr>
        <w:t> </w:t>
      </w:r>
    </w:p>
    <w:p w:rsidR="00C659AC" w:rsidRDefault="00A846DD">
      <w:pPr>
        <w:spacing w:after="0"/>
      </w:pPr>
      <w:r>
        <w:rPr>
          <w:b/>
          <w:i/>
          <w:color w:val="000000"/>
        </w:rPr>
        <w:t>Појединачни циљ 2.2. Увођење система</w:t>
      </w:r>
    </w:p>
    <w:p w:rsidR="00C659AC" w:rsidRDefault="00A846DD">
      <w:pPr>
        <w:spacing w:after="0"/>
      </w:pPr>
      <w:r>
        <w:rPr>
          <w:b/>
          <w:i/>
          <w:color w:val="000000"/>
        </w:rPr>
        <w:t>квалитета у социјалну заштиту</w:t>
      </w:r>
    </w:p>
    <w:p w:rsidR="00C659AC" w:rsidRDefault="00A846DD">
      <w:pPr>
        <w:spacing w:after="0"/>
      </w:pPr>
      <w:r>
        <w:rPr>
          <w:b/>
          <w:color w:val="000000"/>
        </w:rPr>
        <w:t> </w:t>
      </w:r>
    </w:p>
    <w:p w:rsidR="00C659AC" w:rsidRDefault="00A846DD">
      <w:pPr>
        <w:spacing w:after="0"/>
      </w:pPr>
      <w:r>
        <w:rPr>
          <w:b/>
          <w:color w:val="000000"/>
        </w:rPr>
        <w:t>Постојеће стање</w:t>
      </w:r>
    </w:p>
    <w:p w:rsidR="00C659AC" w:rsidRDefault="00A846DD">
      <w:pPr>
        <w:spacing w:after="0"/>
      </w:pPr>
      <w:r>
        <w:rPr>
          <w:color w:val="000000"/>
        </w:rPr>
        <w:t>Транзиција друштв</w:t>
      </w:r>
      <w:r>
        <w:rPr>
          <w:color w:val="000000"/>
        </w:rPr>
        <w:t>а захтева неминовно прилагођавање и даљи развој система социјалне заштите јер постојећи квалитет услуга не одговара у потпуности новим околностима и потребама грађана. У организационом и стручном погледу, током досадашњег развоја система социјалне заштите,</w:t>
      </w:r>
      <w:r>
        <w:rPr>
          <w:color w:val="000000"/>
        </w:rPr>
        <w:t xml:space="preserve"> доминирало је настојање да се на што потпунији начин одговори на потребе корисника, пре свега, развојем установа и служби у оквиру јавног сектора, </w:t>
      </w:r>
      <w:r>
        <w:rPr>
          <w:color w:val="000000"/>
        </w:rPr>
        <w:lastRenderedPageBreak/>
        <w:t>као и нормативном делатношћу. Постојеће услуге претежно су усмерене на недостатке и издвајање особа са препо</w:t>
      </w:r>
      <w:r>
        <w:rPr>
          <w:color w:val="000000"/>
        </w:rPr>
        <w:t>знатим ризицима, чиме доприносе стварању трајне зависностиод служби социјалне заштите и воде ка друштвеној изолацији и стигматизацији корисника.</w:t>
      </w:r>
    </w:p>
    <w:p w:rsidR="00C659AC" w:rsidRDefault="00A846DD">
      <w:pPr>
        <w:spacing w:after="0"/>
      </w:pPr>
      <w:r>
        <w:rPr>
          <w:color w:val="000000"/>
        </w:rPr>
        <w:t>Квалитетне услуге у социјалној заштити су оне услуге које су у најбољем интересу корисника. Оне морају уважават</w:t>
      </w:r>
      <w:r>
        <w:rPr>
          <w:color w:val="000000"/>
        </w:rPr>
        <w:t>и недељивост права и целовитост потреба корисника, и треба да буду благовремене, рационалне (ефикасне) и делотворне (ефективне), односно, да производе очекиване и жељене исходе.</w:t>
      </w:r>
    </w:p>
    <w:p w:rsidR="00C659AC" w:rsidRDefault="00A846DD">
      <w:pPr>
        <w:spacing w:after="0"/>
      </w:pPr>
      <w:r>
        <w:rPr>
          <w:color w:val="000000"/>
        </w:rPr>
        <w:t>Достизање квалитета услуга у области социјалнезаштите постиже се установљавање</w:t>
      </w:r>
      <w:r>
        <w:rPr>
          <w:color w:val="000000"/>
        </w:rPr>
        <w:t>м система квалитета на стручном и организационом нивоу, што подразумева:</w:t>
      </w:r>
    </w:p>
    <w:p w:rsidR="00C659AC" w:rsidRDefault="00A846DD">
      <w:pPr>
        <w:spacing w:after="0"/>
      </w:pPr>
      <w:r>
        <w:rPr>
          <w:color w:val="000000"/>
        </w:rPr>
        <w:t>– развој система који је опште прихваћен од</w:t>
      </w:r>
    </w:p>
    <w:p w:rsidR="00C659AC" w:rsidRDefault="00A846DD">
      <w:pPr>
        <w:spacing w:after="0"/>
      </w:pPr>
      <w:r>
        <w:rPr>
          <w:color w:val="000000"/>
        </w:rPr>
        <w:t>служби које у њему учествују;</w:t>
      </w:r>
    </w:p>
    <w:p w:rsidR="00C659AC" w:rsidRDefault="00A846DD">
      <w:pPr>
        <w:spacing w:after="0"/>
      </w:pPr>
      <w:r>
        <w:rPr>
          <w:color w:val="000000"/>
        </w:rPr>
        <w:t>– перманентно праћење исхода – ефеката</w:t>
      </w:r>
    </w:p>
    <w:p w:rsidR="00C659AC" w:rsidRDefault="00A846DD">
      <w:pPr>
        <w:spacing w:after="0"/>
      </w:pPr>
      <w:r>
        <w:rPr>
          <w:color w:val="000000"/>
        </w:rPr>
        <w:t>обезбеђених услуга;</w:t>
      </w:r>
    </w:p>
    <w:p w:rsidR="00C659AC" w:rsidRDefault="00A846DD">
      <w:pPr>
        <w:spacing w:after="0"/>
      </w:pPr>
      <w:r>
        <w:rPr>
          <w:color w:val="000000"/>
        </w:rPr>
        <w:t>– сагласност о показатељима постигнућа;</w:t>
      </w:r>
    </w:p>
    <w:p w:rsidR="00C659AC" w:rsidRDefault="00A846DD">
      <w:pPr>
        <w:spacing w:after="0"/>
      </w:pPr>
      <w:r>
        <w:rPr>
          <w:color w:val="000000"/>
        </w:rPr>
        <w:t>– усаглаше</w:t>
      </w:r>
      <w:r>
        <w:rPr>
          <w:color w:val="000000"/>
        </w:rPr>
        <w:t>не рокове за обезбеђење и коришћење услуга;</w:t>
      </w:r>
    </w:p>
    <w:p w:rsidR="00C659AC" w:rsidRDefault="00A846DD">
      <w:pPr>
        <w:spacing w:after="0"/>
      </w:pPr>
      <w:r>
        <w:rPr>
          <w:color w:val="000000"/>
        </w:rPr>
        <w:t>– установљавање стандарда који подржавају функције служби и мере за њихову делотворност.</w:t>
      </w:r>
    </w:p>
    <w:p w:rsidR="00C659AC" w:rsidRDefault="00A846DD">
      <w:pPr>
        <w:spacing w:after="0"/>
      </w:pPr>
      <w:r>
        <w:rPr>
          <w:b/>
          <w:color w:val="000000"/>
        </w:rPr>
        <w:t> </w:t>
      </w:r>
    </w:p>
    <w:p w:rsidR="00C659AC" w:rsidRDefault="00A846DD">
      <w:pPr>
        <w:spacing w:after="0"/>
      </w:pPr>
      <w:r>
        <w:rPr>
          <w:b/>
          <w:color w:val="000000"/>
        </w:rPr>
        <w:t>Мере, активности и механизми</w:t>
      </w:r>
    </w:p>
    <w:p w:rsidR="00C659AC" w:rsidRDefault="00A846DD">
      <w:pPr>
        <w:spacing w:after="0"/>
      </w:pPr>
      <w:r>
        <w:rPr>
          <w:color w:val="000000"/>
        </w:rPr>
        <w:t xml:space="preserve">1. </w:t>
      </w:r>
      <w:r>
        <w:rPr>
          <w:b/>
          <w:color w:val="000000"/>
        </w:rPr>
        <w:t>Доношење прописа којима се дефинишустандарди услуга</w:t>
      </w:r>
    </w:p>
    <w:p w:rsidR="00C659AC" w:rsidRDefault="00A846DD">
      <w:pPr>
        <w:spacing w:after="0"/>
      </w:pPr>
      <w:r>
        <w:rPr>
          <w:color w:val="000000"/>
        </w:rPr>
        <w:t>Носилац: Министарство рада, запошљава</w:t>
      </w:r>
      <w:r>
        <w:rPr>
          <w:color w:val="000000"/>
        </w:rPr>
        <w:t>ња</w:t>
      </w:r>
    </w:p>
    <w:p w:rsidR="00C659AC" w:rsidRDefault="00A846DD">
      <w:pPr>
        <w:spacing w:after="0"/>
      </w:pPr>
      <w:r>
        <w:rPr>
          <w:color w:val="000000"/>
        </w:rPr>
        <w:t>и социјалне политике.</w:t>
      </w:r>
    </w:p>
    <w:p w:rsidR="00C659AC" w:rsidRDefault="00A846DD">
      <w:pPr>
        <w:spacing w:after="0"/>
      </w:pPr>
      <w:r>
        <w:rPr>
          <w:color w:val="000000"/>
        </w:rPr>
        <w:t>Рок: 2007. година.</w:t>
      </w:r>
    </w:p>
    <w:p w:rsidR="00C659AC" w:rsidRDefault="00A846DD">
      <w:pPr>
        <w:spacing w:after="0"/>
      </w:pPr>
      <w:r>
        <w:rPr>
          <w:color w:val="000000"/>
        </w:rPr>
        <w:t xml:space="preserve">2. </w:t>
      </w:r>
      <w:r>
        <w:rPr>
          <w:b/>
          <w:color w:val="000000"/>
        </w:rPr>
        <w:t>Имплементација стандарда услуга у системсоцијалне заштите</w:t>
      </w:r>
    </w:p>
    <w:p w:rsidR="00C659AC" w:rsidRDefault="00A846DD">
      <w:pPr>
        <w:spacing w:after="0"/>
      </w:pPr>
      <w:r>
        <w:rPr>
          <w:color w:val="000000"/>
        </w:rPr>
        <w:t>Носиоци: Министарство рада, запошљавања</w:t>
      </w:r>
    </w:p>
    <w:p w:rsidR="00C659AC" w:rsidRDefault="00A846DD">
      <w:pPr>
        <w:spacing w:after="0"/>
      </w:pPr>
      <w:r>
        <w:rPr>
          <w:color w:val="000000"/>
        </w:rPr>
        <w:t>и социјалне политике, заводи за социјалну</w:t>
      </w:r>
    </w:p>
    <w:p w:rsidR="00C659AC" w:rsidRDefault="00A846DD">
      <w:pPr>
        <w:spacing w:after="0"/>
      </w:pPr>
      <w:r>
        <w:rPr>
          <w:color w:val="000000"/>
        </w:rPr>
        <w:t>заштиту и локална самоуправа.</w:t>
      </w:r>
    </w:p>
    <w:p w:rsidR="00C659AC" w:rsidRDefault="00A846DD">
      <w:pPr>
        <w:spacing w:after="0"/>
      </w:pPr>
      <w:r>
        <w:rPr>
          <w:color w:val="000000"/>
        </w:rPr>
        <w:t>Рок: крај 2008. године.</w:t>
      </w:r>
    </w:p>
    <w:p w:rsidR="00C659AC" w:rsidRDefault="00A846DD">
      <w:pPr>
        <w:spacing w:after="0"/>
      </w:pPr>
      <w:r>
        <w:rPr>
          <w:color w:val="000000"/>
        </w:rPr>
        <w:t xml:space="preserve">3. </w:t>
      </w:r>
      <w:r>
        <w:rPr>
          <w:b/>
          <w:color w:val="000000"/>
        </w:rPr>
        <w:t xml:space="preserve">Увођење </w:t>
      </w:r>
      <w:r>
        <w:rPr>
          <w:b/>
          <w:color w:val="000000"/>
        </w:rPr>
        <w:t>независног заступања</w:t>
      </w:r>
    </w:p>
    <w:p w:rsidR="00C659AC" w:rsidRDefault="00A846DD">
      <w:pPr>
        <w:spacing w:after="0"/>
      </w:pPr>
      <w:r>
        <w:rPr>
          <w:color w:val="000000"/>
        </w:rPr>
        <w:t>Носилац: Министарство рада, запошљавања</w:t>
      </w:r>
    </w:p>
    <w:p w:rsidR="00C659AC" w:rsidRDefault="00A846DD">
      <w:pPr>
        <w:spacing w:after="0"/>
      </w:pPr>
      <w:r>
        <w:rPr>
          <w:color w:val="000000"/>
        </w:rPr>
        <w:t>и социјалне политике.</w:t>
      </w:r>
    </w:p>
    <w:p w:rsidR="00C659AC" w:rsidRDefault="00A846DD">
      <w:pPr>
        <w:spacing w:after="0"/>
      </w:pPr>
      <w:r>
        <w:rPr>
          <w:color w:val="000000"/>
        </w:rPr>
        <w:t>Рок: 2007. година.</w:t>
      </w:r>
    </w:p>
    <w:p w:rsidR="00C659AC" w:rsidRDefault="00A846DD">
      <w:pPr>
        <w:spacing w:after="0"/>
      </w:pPr>
      <w:r>
        <w:rPr>
          <w:color w:val="000000"/>
        </w:rPr>
        <w:t xml:space="preserve">4. </w:t>
      </w:r>
      <w:r>
        <w:rPr>
          <w:b/>
          <w:color w:val="000000"/>
        </w:rPr>
        <w:t>Увођење у систем кодекса професионалногпонашања</w:t>
      </w:r>
    </w:p>
    <w:p w:rsidR="00C659AC" w:rsidRDefault="00A846DD">
      <w:pPr>
        <w:spacing w:after="0"/>
      </w:pPr>
      <w:r>
        <w:rPr>
          <w:color w:val="000000"/>
        </w:rPr>
        <w:t>Носиоци: Министарство рада, запошљавања</w:t>
      </w:r>
    </w:p>
    <w:p w:rsidR="00C659AC" w:rsidRDefault="00A846DD">
      <w:pPr>
        <w:spacing w:after="0"/>
      </w:pPr>
      <w:r>
        <w:rPr>
          <w:color w:val="000000"/>
        </w:rPr>
        <w:t>и социјалне политике, стручна удружења.</w:t>
      </w:r>
    </w:p>
    <w:p w:rsidR="00C659AC" w:rsidRDefault="00A846DD">
      <w:pPr>
        <w:spacing w:after="0"/>
      </w:pPr>
      <w:r>
        <w:rPr>
          <w:color w:val="000000"/>
        </w:rPr>
        <w:t>Рок: крај 2006. године.</w:t>
      </w:r>
    </w:p>
    <w:p w:rsidR="00C659AC" w:rsidRDefault="00A846DD">
      <w:pPr>
        <w:spacing w:after="0"/>
      </w:pPr>
      <w:r>
        <w:rPr>
          <w:color w:val="000000"/>
        </w:rPr>
        <w:t xml:space="preserve">5. </w:t>
      </w:r>
      <w:r>
        <w:rPr>
          <w:b/>
          <w:color w:val="000000"/>
        </w:rPr>
        <w:t>Увођење у систем акредитације и лиценцирања</w:t>
      </w:r>
    </w:p>
    <w:p w:rsidR="00C659AC" w:rsidRDefault="00A846DD">
      <w:pPr>
        <w:spacing w:after="0"/>
      </w:pPr>
      <w:r>
        <w:rPr>
          <w:color w:val="000000"/>
        </w:rPr>
        <w:t>Носилац: Министарство рада, запошљавања</w:t>
      </w:r>
    </w:p>
    <w:p w:rsidR="00C659AC" w:rsidRDefault="00A846DD">
      <w:pPr>
        <w:spacing w:after="0"/>
      </w:pPr>
      <w:r>
        <w:rPr>
          <w:color w:val="000000"/>
        </w:rPr>
        <w:t>и социјалне политике.</w:t>
      </w:r>
    </w:p>
    <w:p w:rsidR="00C659AC" w:rsidRDefault="00A846DD">
      <w:pPr>
        <w:spacing w:after="0"/>
      </w:pPr>
      <w:r>
        <w:rPr>
          <w:color w:val="000000"/>
        </w:rPr>
        <w:t>Рок: 2006. година.</w:t>
      </w:r>
    </w:p>
    <w:p w:rsidR="00C659AC" w:rsidRDefault="00A846DD">
      <w:pPr>
        <w:spacing w:after="0"/>
      </w:pPr>
      <w:r>
        <w:rPr>
          <w:color w:val="000000"/>
        </w:rPr>
        <w:t xml:space="preserve">6. </w:t>
      </w:r>
      <w:r>
        <w:rPr>
          <w:b/>
          <w:color w:val="000000"/>
        </w:rPr>
        <w:t>Формирање јединствене базе података којаомогућава праћење потреба, услуга и исходана свим нивоима</w:t>
      </w:r>
    </w:p>
    <w:p w:rsidR="00C659AC" w:rsidRDefault="00A846DD">
      <w:pPr>
        <w:spacing w:after="0"/>
      </w:pPr>
      <w:r>
        <w:rPr>
          <w:color w:val="000000"/>
        </w:rPr>
        <w:lastRenderedPageBreak/>
        <w:t>Носиоци: Министарство рада</w:t>
      </w:r>
      <w:r>
        <w:rPr>
          <w:color w:val="000000"/>
        </w:rPr>
        <w:t>, запошљавања</w:t>
      </w:r>
    </w:p>
    <w:p w:rsidR="00C659AC" w:rsidRDefault="00A846DD">
      <w:pPr>
        <w:spacing w:after="0"/>
      </w:pPr>
      <w:r>
        <w:rPr>
          <w:color w:val="000000"/>
        </w:rPr>
        <w:t>и социјалне политике, заводи за социјалну</w:t>
      </w:r>
    </w:p>
    <w:p w:rsidR="00C659AC" w:rsidRDefault="00A846DD">
      <w:pPr>
        <w:spacing w:after="0"/>
      </w:pPr>
      <w:r>
        <w:rPr>
          <w:color w:val="000000"/>
        </w:rPr>
        <w:t>заштиту и локална самоуправа.</w:t>
      </w:r>
    </w:p>
    <w:p w:rsidR="00C659AC" w:rsidRDefault="00A846DD">
      <w:pPr>
        <w:spacing w:after="0"/>
      </w:pPr>
      <w:r>
        <w:rPr>
          <w:color w:val="000000"/>
        </w:rPr>
        <w:t>Рок: крај 2008. године.</w:t>
      </w:r>
    </w:p>
    <w:p w:rsidR="00C659AC" w:rsidRDefault="00A846DD">
      <w:pPr>
        <w:spacing w:after="0"/>
      </w:pPr>
      <w:r>
        <w:rPr>
          <w:color w:val="000000"/>
        </w:rPr>
        <w:t xml:space="preserve">7. </w:t>
      </w:r>
      <w:r>
        <w:rPr>
          <w:b/>
          <w:color w:val="000000"/>
        </w:rPr>
        <w:t>Оснивање завода за унапређење системасоцијалне заштите</w:t>
      </w:r>
    </w:p>
    <w:p w:rsidR="00C659AC" w:rsidRDefault="00A846DD">
      <w:pPr>
        <w:spacing w:after="0"/>
      </w:pPr>
      <w:r>
        <w:rPr>
          <w:color w:val="000000"/>
        </w:rPr>
        <w:t>Носиоци: Министарство рада, запошљавања</w:t>
      </w:r>
    </w:p>
    <w:p w:rsidR="00C659AC" w:rsidRDefault="00A846DD">
      <w:pPr>
        <w:spacing w:after="0"/>
      </w:pPr>
      <w:r>
        <w:rPr>
          <w:color w:val="000000"/>
        </w:rPr>
        <w:t>и социјалне политике и Покрајински секретаријат</w:t>
      </w:r>
    </w:p>
    <w:p w:rsidR="00C659AC" w:rsidRDefault="00A846DD">
      <w:pPr>
        <w:spacing w:after="0"/>
      </w:pPr>
      <w:r>
        <w:rPr>
          <w:color w:val="000000"/>
        </w:rPr>
        <w:t>за здравство и социјалну политику.</w:t>
      </w:r>
    </w:p>
    <w:p w:rsidR="00C659AC" w:rsidRDefault="00A846DD">
      <w:pPr>
        <w:spacing w:after="0"/>
      </w:pPr>
      <w:r>
        <w:rPr>
          <w:color w:val="000000"/>
        </w:rPr>
        <w:t>Рок: крај 2005. године.</w:t>
      </w:r>
    </w:p>
    <w:p w:rsidR="00C659AC" w:rsidRDefault="00A846DD">
      <w:pPr>
        <w:spacing w:after="0"/>
      </w:pPr>
      <w:r>
        <w:rPr>
          <w:color w:val="000000"/>
        </w:rPr>
        <w:t xml:space="preserve">8. </w:t>
      </w:r>
      <w:r>
        <w:rPr>
          <w:b/>
          <w:color w:val="000000"/>
        </w:rPr>
        <w:t>Унапређивање материјално-техничких,кадровских и инфраструктурних условарада</w:t>
      </w:r>
    </w:p>
    <w:p w:rsidR="00C659AC" w:rsidRDefault="00A846DD">
      <w:pPr>
        <w:spacing w:after="0"/>
      </w:pPr>
      <w:r>
        <w:rPr>
          <w:color w:val="000000"/>
        </w:rPr>
        <w:t>Носиоци: Министарство рада, запошљавања</w:t>
      </w:r>
    </w:p>
    <w:p w:rsidR="00C659AC" w:rsidRDefault="00A846DD">
      <w:pPr>
        <w:spacing w:after="0"/>
      </w:pPr>
      <w:r>
        <w:rPr>
          <w:color w:val="000000"/>
        </w:rPr>
        <w:t>и социјалне политике, локална самоуправа.</w:t>
      </w:r>
    </w:p>
    <w:p w:rsidR="00C659AC" w:rsidRDefault="00A846DD">
      <w:pPr>
        <w:spacing w:after="0"/>
      </w:pPr>
      <w:r>
        <w:rPr>
          <w:color w:val="000000"/>
        </w:rPr>
        <w:t>Рок: континуирано.</w:t>
      </w:r>
    </w:p>
    <w:p w:rsidR="00C659AC" w:rsidRDefault="00A846DD">
      <w:pPr>
        <w:spacing w:after="0"/>
      </w:pPr>
      <w:r>
        <w:rPr>
          <w:color w:val="000000"/>
        </w:rPr>
        <w:t xml:space="preserve">9. </w:t>
      </w:r>
      <w:r>
        <w:rPr>
          <w:b/>
          <w:color w:val="000000"/>
        </w:rPr>
        <w:t xml:space="preserve">Успостављање </w:t>
      </w:r>
      <w:r>
        <w:rPr>
          <w:b/>
          <w:color w:val="000000"/>
        </w:rPr>
        <w:t>система професионалногнапредовања кроз континуирано професионалнообразовање</w:t>
      </w:r>
    </w:p>
    <w:p w:rsidR="00C659AC" w:rsidRDefault="00A846DD">
      <w:pPr>
        <w:spacing w:after="0"/>
      </w:pPr>
      <w:r>
        <w:rPr>
          <w:color w:val="000000"/>
        </w:rPr>
        <w:t>Носиоци: Министарство рада, запошљавања</w:t>
      </w:r>
    </w:p>
    <w:p w:rsidR="00C659AC" w:rsidRDefault="00A846DD">
      <w:pPr>
        <w:spacing w:after="0"/>
      </w:pPr>
      <w:r>
        <w:rPr>
          <w:color w:val="000000"/>
        </w:rPr>
        <w:t>и социјалне политике, заводи за социјалну</w:t>
      </w:r>
    </w:p>
    <w:p w:rsidR="00C659AC" w:rsidRDefault="00A846DD">
      <w:pPr>
        <w:spacing w:after="0"/>
      </w:pPr>
      <w:r>
        <w:rPr>
          <w:color w:val="000000"/>
        </w:rPr>
        <w:t>заштиту.</w:t>
      </w:r>
    </w:p>
    <w:p w:rsidR="00C659AC" w:rsidRDefault="00A846DD">
      <w:pPr>
        <w:spacing w:after="0"/>
      </w:pPr>
      <w:r>
        <w:rPr>
          <w:color w:val="000000"/>
        </w:rPr>
        <w:t>Рок: 2007. година.</w:t>
      </w:r>
    </w:p>
    <w:p w:rsidR="00C659AC" w:rsidRDefault="00A846DD">
      <w:pPr>
        <w:spacing w:after="0"/>
      </w:pPr>
      <w:r>
        <w:rPr>
          <w:color w:val="000000"/>
        </w:rPr>
        <w:t xml:space="preserve">10. </w:t>
      </w:r>
      <w:r>
        <w:rPr>
          <w:b/>
          <w:color w:val="000000"/>
        </w:rPr>
        <w:t>Доношење прописа којима се регулишеначин вођења евиденције и докум</w:t>
      </w:r>
      <w:r>
        <w:rPr>
          <w:b/>
          <w:color w:val="000000"/>
        </w:rPr>
        <w:t>ентацијеу систему социјалне заштите</w:t>
      </w:r>
    </w:p>
    <w:p w:rsidR="00C659AC" w:rsidRDefault="00A846DD">
      <w:pPr>
        <w:spacing w:after="0"/>
      </w:pPr>
      <w:r>
        <w:rPr>
          <w:color w:val="000000"/>
        </w:rPr>
        <w:t>Носиоци: Министарство рада, запошљавања</w:t>
      </w:r>
    </w:p>
    <w:p w:rsidR="00C659AC" w:rsidRDefault="00A846DD">
      <w:pPr>
        <w:spacing w:after="0"/>
      </w:pPr>
      <w:r>
        <w:rPr>
          <w:color w:val="000000"/>
        </w:rPr>
        <w:t>и социјалне политике, заводи за социјалну</w:t>
      </w:r>
    </w:p>
    <w:p w:rsidR="00C659AC" w:rsidRDefault="00A846DD">
      <w:pPr>
        <w:spacing w:after="0"/>
      </w:pPr>
      <w:r>
        <w:rPr>
          <w:color w:val="000000"/>
        </w:rPr>
        <w:t>заштиту и Републички завод за статистику.</w:t>
      </w:r>
    </w:p>
    <w:p w:rsidR="00C659AC" w:rsidRDefault="00A846DD">
      <w:pPr>
        <w:spacing w:after="0"/>
      </w:pPr>
      <w:r>
        <w:rPr>
          <w:color w:val="000000"/>
        </w:rPr>
        <w:t>Рок: 2006. година.</w:t>
      </w:r>
    </w:p>
    <w:p w:rsidR="00C659AC" w:rsidRDefault="00A846DD">
      <w:pPr>
        <w:spacing w:after="0"/>
      </w:pPr>
      <w:r>
        <w:rPr>
          <w:b/>
          <w:color w:val="000000"/>
        </w:rPr>
        <w:t> </w:t>
      </w:r>
    </w:p>
    <w:p w:rsidR="00C659AC" w:rsidRDefault="00A846DD">
      <w:pPr>
        <w:spacing w:after="0"/>
      </w:pPr>
      <w:r>
        <w:rPr>
          <w:b/>
          <w:color w:val="000000"/>
        </w:rPr>
        <w:t>Очекивани ефекти</w:t>
      </w:r>
    </w:p>
    <w:p w:rsidR="00C659AC" w:rsidRDefault="00A846DD">
      <w:pPr>
        <w:spacing w:after="0"/>
      </w:pPr>
      <w:r>
        <w:rPr>
          <w:color w:val="000000"/>
        </w:rPr>
        <w:t>Увођење стандарда стручног рада и осталих мера и активност</w:t>
      </w:r>
      <w:r>
        <w:rPr>
          <w:color w:val="000000"/>
        </w:rPr>
        <w:t>и које доприносе повећању квалитета услуга у систему социјалне заштите довешће до тога да сврха пружене услуге испуни у потпуности своју намену, да корисници буду задовољнијидобијеном услугом, а коначни резултат треба да буде унапређење и очување квалитета</w:t>
      </w:r>
      <w:r>
        <w:rPr>
          <w:color w:val="000000"/>
        </w:rPr>
        <w:t xml:space="preserve"> живота корисника.</w:t>
      </w:r>
    </w:p>
    <w:p w:rsidR="00C659AC" w:rsidRDefault="00A846DD">
      <w:pPr>
        <w:spacing w:after="0"/>
      </w:pPr>
      <w:r>
        <w:rPr>
          <w:color w:val="000000"/>
        </w:rPr>
        <w:t>Оснивањем завода за социјалну заштиту обезбедиће се научна и стручна подршка систему социјалне заштите. Заводи за социјалну заштитукао водеће стручне институције, треба да остваре важну улогу у развијању система социјалне заштите, стручн</w:t>
      </w:r>
      <w:r>
        <w:rPr>
          <w:color w:val="000000"/>
        </w:rPr>
        <w:t>ој подршци и евалуацији праксе, проучавању социјалних проблема и даљем стратешком планирању развоја области.</w:t>
      </w:r>
    </w:p>
    <w:p w:rsidR="00C659AC" w:rsidRDefault="00A846DD">
      <w:pPr>
        <w:spacing w:after="0"/>
      </w:pPr>
      <w:r>
        <w:rPr>
          <w:color w:val="000000"/>
        </w:rPr>
        <w:t>Стручни кадрови који су ангажовани у пружању услуга и на пословима социјалне заштите, значајно ће повећати ефикасност и професионалност у раду, пос</w:t>
      </w:r>
      <w:r>
        <w:rPr>
          <w:color w:val="000000"/>
        </w:rPr>
        <w:t>тепено ће се јачати и увећавати стручни капацитети и унапређивати условирада, као и перспективе професионалног социјалног рада.</w:t>
      </w:r>
    </w:p>
    <w:p w:rsidR="00C659AC" w:rsidRDefault="00A846DD">
      <w:pPr>
        <w:spacing w:after="0"/>
      </w:pPr>
      <w:r>
        <w:rPr>
          <w:b/>
          <w:i/>
          <w:color w:val="000000"/>
        </w:rPr>
        <w:t> </w:t>
      </w:r>
    </w:p>
    <w:p w:rsidR="00C659AC" w:rsidRDefault="00A846DD">
      <w:pPr>
        <w:spacing w:after="0"/>
      </w:pPr>
      <w:r>
        <w:rPr>
          <w:b/>
          <w:i/>
          <w:color w:val="000000"/>
        </w:rPr>
        <w:t>Појединачни циљ 2.3. Територијално</w:t>
      </w:r>
    </w:p>
    <w:p w:rsidR="00C659AC" w:rsidRDefault="00A846DD">
      <w:pPr>
        <w:spacing w:after="0"/>
      </w:pPr>
      <w:r>
        <w:rPr>
          <w:b/>
          <w:i/>
          <w:color w:val="000000"/>
        </w:rPr>
        <w:lastRenderedPageBreak/>
        <w:t>и функционално доступне услуге</w:t>
      </w:r>
    </w:p>
    <w:p w:rsidR="00C659AC" w:rsidRDefault="00A846DD">
      <w:pPr>
        <w:spacing w:after="0"/>
      </w:pPr>
      <w:r>
        <w:rPr>
          <w:color w:val="000000"/>
        </w:rPr>
        <w:t xml:space="preserve">Постојећи систем институција и служби није обезбедио услове </w:t>
      </w:r>
      <w:r>
        <w:rPr>
          <w:color w:val="000000"/>
        </w:rPr>
        <w:t>за развој услуга које омогућавају да корисници задовољавају потребе у свом непосредном животном окружењу на ефикасан и економичан начин. Централизован приступ упланирању смештајних капацитета и финансирању права и недовољна средства на локалном нивоу, ство</w:t>
      </w:r>
      <w:r>
        <w:rPr>
          <w:color w:val="000000"/>
        </w:rPr>
        <w:t>рили су нерационалну мрежу установа која не одговара стварним потребама корисника и не обезбеђује адекватну понуду услуга. Последица је недовољан обухват грађана постојећим врстама услуга у односу на њихове потребе и права.</w:t>
      </w:r>
    </w:p>
    <w:p w:rsidR="00C659AC" w:rsidRDefault="00A846DD">
      <w:pPr>
        <w:spacing w:after="0"/>
      </w:pPr>
      <w:r>
        <w:rPr>
          <w:color w:val="000000"/>
        </w:rPr>
        <w:t>Адекватно задовољавање потреба г</w:t>
      </w:r>
      <w:r>
        <w:rPr>
          <w:color w:val="000000"/>
        </w:rPr>
        <w:t>рађана подразумеваразвој низа различитих услуга и програма подршке који подржавају живот у заједници и обезбеђују неодложну заштиту. Побољшање понудеи квалитета смештаја усмерено је првенствено на развој мреже хранитељских породица и установа мањих смештај</w:t>
      </w:r>
      <w:r>
        <w:rPr>
          <w:color w:val="000000"/>
        </w:rPr>
        <w:t>них капацитета.</w:t>
      </w:r>
    </w:p>
    <w:p w:rsidR="00C659AC" w:rsidRDefault="00A846DD">
      <w:pPr>
        <w:spacing w:after="0"/>
      </w:pPr>
      <w:r>
        <w:rPr>
          <w:b/>
          <w:color w:val="000000"/>
        </w:rPr>
        <w:t> </w:t>
      </w:r>
    </w:p>
    <w:p w:rsidR="00C659AC" w:rsidRDefault="00A846DD">
      <w:pPr>
        <w:spacing w:after="0"/>
      </w:pPr>
      <w:r>
        <w:rPr>
          <w:b/>
          <w:color w:val="000000"/>
        </w:rPr>
        <w:t>Задатак 1. Развој услуга које подржавајуживот у заједници</w:t>
      </w:r>
    </w:p>
    <w:p w:rsidR="00C659AC" w:rsidRDefault="00A846DD">
      <w:pPr>
        <w:spacing w:after="0"/>
      </w:pPr>
      <w:r>
        <w:rPr>
          <w:b/>
          <w:color w:val="000000"/>
        </w:rPr>
        <w:t> </w:t>
      </w:r>
    </w:p>
    <w:p w:rsidR="00C659AC" w:rsidRDefault="00A846DD">
      <w:pPr>
        <w:spacing w:after="0"/>
      </w:pPr>
      <w:r>
        <w:rPr>
          <w:b/>
          <w:color w:val="000000"/>
        </w:rPr>
        <w:t>Постојеће стање</w:t>
      </w:r>
    </w:p>
    <w:p w:rsidR="00C659AC" w:rsidRDefault="00A846DD">
      <w:pPr>
        <w:spacing w:after="0"/>
      </w:pPr>
      <w:r>
        <w:rPr>
          <w:color w:val="000000"/>
        </w:rPr>
        <w:t>Мада су Законом о социјалној заштити и обезбеђивању социјалне сигурности грађана дефинисане надлежности локалне самоуправе у задовољавањусоцијалних потреба грађан</w:t>
      </w:r>
      <w:r>
        <w:rPr>
          <w:color w:val="000000"/>
        </w:rPr>
        <w:t>а, ретке суопштине које своје обавезе у потпуности реализују. Разлози су у константном недостатку финансијскихсредстава, изостанку контроле реализације права које је локална самоуправа у обавези да оствари, непостојању утврђених критеријумао минималној сто</w:t>
      </w:r>
      <w:r>
        <w:rPr>
          <w:color w:val="000000"/>
        </w:rPr>
        <w:t xml:space="preserve">пи издвајања из буxета општина за социјалну заштиту. Из свих ових разлога,неразвијеност услуга у заједници усмерава кориснике да користе постојеће (које нису увек најадекватније и најрационалније), јер је то једининачин, да макар делимично, задовоље своје </w:t>
      </w:r>
      <w:r>
        <w:rPr>
          <w:color w:val="000000"/>
        </w:rPr>
        <w:t>потребе, док услуге које би у потпуности одговаралењиховим интересима не постоје у већини локалних заједница.</w:t>
      </w:r>
    </w:p>
    <w:p w:rsidR="00C659AC" w:rsidRDefault="00A846DD">
      <w:pPr>
        <w:spacing w:after="0"/>
      </w:pPr>
      <w:r>
        <w:rPr>
          <w:color w:val="000000"/>
        </w:rPr>
        <w:t>Због недовољне развијености породичног смештаја и неравномерне мреже хранитељских породица, као и неразвијености разноврсних облика подршке породи</w:t>
      </w:r>
      <w:r>
        <w:rPr>
          <w:color w:val="000000"/>
        </w:rPr>
        <w:t>ци у локалној заједници, око40% деце без родитељског старања је смештено у установе, а око 40 – 50% деце је ван свог места пребивалишта.</w:t>
      </w:r>
    </w:p>
    <w:p w:rsidR="00C659AC" w:rsidRDefault="00A846DD">
      <w:pPr>
        <w:spacing w:after="0"/>
      </w:pPr>
      <w:r>
        <w:rPr>
          <w:color w:val="000000"/>
        </w:rPr>
        <w:t>Такође, велики број одраслих особа са инвалидитетоми старијих грађана није у могућности да задовољи потребе, јер у више</w:t>
      </w:r>
      <w:r>
        <w:rPr>
          <w:color w:val="000000"/>
        </w:rPr>
        <w:t xml:space="preserve"> од 100 општина не постоје услуге подршке у природном окружењу.Истовремено, у великом броју локалних заједница не постоје смештајни капацитети за оне којима је та услуга неопходна. Капацитети за смештај корисника: особа са инвалидитетом, ментално недовољно</w:t>
      </w:r>
      <w:r>
        <w:rPr>
          <w:color w:val="000000"/>
        </w:rPr>
        <w:t xml:space="preserve"> развијених, душевно оболелих, су недовољни, територијално и функционално недоступни.</w:t>
      </w:r>
    </w:p>
    <w:p w:rsidR="00C659AC" w:rsidRDefault="00A846DD">
      <w:pPr>
        <w:spacing w:after="0"/>
      </w:pPr>
      <w:r>
        <w:rPr>
          <w:color w:val="000000"/>
        </w:rPr>
        <w:t>На овакво стање је утицала и постојећа доминацијајавног сектора у односу на невладин сектор. Услуге невладиног сектора (приватних пружаоца услуга и услуга невладиних орга</w:t>
      </w:r>
      <w:r>
        <w:rPr>
          <w:color w:val="000000"/>
        </w:rPr>
        <w:t xml:space="preserve">низација) су недовољно развијене због њиховог неравноправногположаја у односу на могућности финансирања пружених </w:t>
      </w:r>
      <w:r>
        <w:rPr>
          <w:color w:val="000000"/>
        </w:rPr>
        <w:lastRenderedPageBreak/>
        <w:t>услуга из буxета, али и непостојања стимуланса за развој истих. Последицаје недовољност обима и врсте и ниска одрживост услуга невладиног секто</w:t>
      </w:r>
      <w:r>
        <w:rPr>
          <w:color w:val="000000"/>
        </w:rPr>
        <w:t>ра, као и њихова слаба повезаност са услугама јавног сектора усистему социјалне заштите. Ово доводи до недостатка плурализма услуга и извођача, односно немогућности избора услуга према потребама.Недовољно се користе ресурси волонтерског рада. Све ово довод</w:t>
      </w:r>
      <w:r>
        <w:rPr>
          <w:color w:val="000000"/>
        </w:rPr>
        <w:t>и до нерационалног трошења, иначе ограничених средстава, као и недовољног уважавања интереса грађана.</w:t>
      </w:r>
    </w:p>
    <w:p w:rsidR="00C659AC" w:rsidRDefault="00A846DD">
      <w:pPr>
        <w:spacing w:after="0"/>
      </w:pPr>
      <w:r>
        <w:rPr>
          <w:color w:val="000000"/>
        </w:rPr>
        <w:t>Држава треба да обезбеди равноправни статус свих давалаца услуга кроз финансирање права исистем акредитација и лиценци, независно од тога да ли су у питањ</w:t>
      </w:r>
      <w:r>
        <w:rPr>
          <w:color w:val="000000"/>
        </w:rPr>
        <w:t>у јавне службе, приватне,или невладине организације. Како би се постојећ и капацитети очували и унапредили треба подстаћи развој постојећих јавних служби иукључити у систем друге извођаче, чиме се стварају услови за развој флексибилног и конкурентнијегмешо</w:t>
      </w:r>
      <w:r>
        <w:rPr>
          <w:color w:val="000000"/>
        </w:rPr>
        <w:t>витог модела социјалне заштите.</w:t>
      </w:r>
    </w:p>
    <w:p w:rsidR="00C659AC" w:rsidRDefault="00A846DD">
      <w:pPr>
        <w:spacing w:after="0"/>
      </w:pPr>
      <w:r>
        <w:rPr>
          <w:b/>
          <w:color w:val="000000"/>
        </w:rPr>
        <w:t> </w:t>
      </w:r>
    </w:p>
    <w:p w:rsidR="00C659AC" w:rsidRDefault="00A846DD">
      <w:pPr>
        <w:spacing w:after="0"/>
      </w:pPr>
      <w:r>
        <w:rPr>
          <w:b/>
          <w:color w:val="000000"/>
        </w:rPr>
        <w:t>Мере, активности и механизми</w:t>
      </w:r>
    </w:p>
    <w:p w:rsidR="00C659AC" w:rsidRDefault="00A846DD">
      <w:pPr>
        <w:spacing w:after="0"/>
      </w:pPr>
      <w:r>
        <w:rPr>
          <w:color w:val="000000"/>
        </w:rPr>
        <w:t xml:space="preserve">1. </w:t>
      </w:r>
      <w:r>
        <w:rPr>
          <w:b/>
          <w:color w:val="000000"/>
        </w:rPr>
        <w:t>Припрема, предлагање и доношење законакојим ће се прописати минимална права,стандарди услуга и контрола остваривањаправа која је локална самоуправа уобавези да обезбеди грађанима</w:t>
      </w:r>
    </w:p>
    <w:p w:rsidR="00C659AC" w:rsidRDefault="00A846DD">
      <w:pPr>
        <w:spacing w:after="0"/>
      </w:pPr>
      <w:r>
        <w:rPr>
          <w:color w:val="000000"/>
        </w:rPr>
        <w:t>Носиоци: Ми</w:t>
      </w:r>
      <w:r>
        <w:rPr>
          <w:color w:val="000000"/>
        </w:rPr>
        <w:t>нистарство рада, заапошљавања и социјалне политике, Влада, Скупштина.</w:t>
      </w:r>
    </w:p>
    <w:p w:rsidR="00C659AC" w:rsidRDefault="00A846DD">
      <w:pPr>
        <w:spacing w:after="0"/>
      </w:pPr>
      <w:r>
        <w:rPr>
          <w:color w:val="000000"/>
        </w:rPr>
        <w:t>Рок: крај 2008. године.</w:t>
      </w:r>
    </w:p>
    <w:p w:rsidR="00C659AC" w:rsidRDefault="00A846DD">
      <w:pPr>
        <w:spacing w:after="0"/>
      </w:pPr>
      <w:r>
        <w:rPr>
          <w:color w:val="000000"/>
        </w:rPr>
        <w:t xml:space="preserve">2. </w:t>
      </w:r>
      <w:r>
        <w:rPr>
          <w:b/>
          <w:color w:val="000000"/>
        </w:rPr>
        <w:t>Припрема, предлагање и доношење прописакојим ће се дефинисати минималнастопа издвајања из буxета општине за социјалнузаштиту</w:t>
      </w:r>
    </w:p>
    <w:p w:rsidR="00C659AC" w:rsidRDefault="00A846DD">
      <w:pPr>
        <w:spacing w:after="0"/>
      </w:pPr>
      <w:r>
        <w:rPr>
          <w:color w:val="000000"/>
        </w:rPr>
        <w:t>Носиоци: Министарство рада, запошљ</w:t>
      </w:r>
      <w:r>
        <w:rPr>
          <w:color w:val="000000"/>
        </w:rPr>
        <w:t>авања и социјалне политике, Министарство</w:t>
      </w:r>
    </w:p>
    <w:p w:rsidR="00C659AC" w:rsidRDefault="00A846DD">
      <w:pPr>
        <w:spacing w:after="0"/>
      </w:pPr>
      <w:r>
        <w:rPr>
          <w:color w:val="000000"/>
        </w:rPr>
        <w:t>финансија, Влада, Скупштина.</w:t>
      </w:r>
    </w:p>
    <w:p w:rsidR="00C659AC" w:rsidRDefault="00A846DD">
      <w:pPr>
        <w:spacing w:after="0"/>
      </w:pPr>
      <w:r>
        <w:rPr>
          <w:color w:val="000000"/>
        </w:rPr>
        <w:t>Рок: 2008. година.</w:t>
      </w:r>
    </w:p>
    <w:p w:rsidR="00C659AC" w:rsidRDefault="00A846DD">
      <w:pPr>
        <w:spacing w:after="0"/>
      </w:pPr>
      <w:r>
        <w:rPr>
          <w:color w:val="000000"/>
        </w:rPr>
        <w:t xml:space="preserve">3. </w:t>
      </w:r>
      <w:r>
        <w:rPr>
          <w:b/>
          <w:color w:val="000000"/>
        </w:rPr>
        <w:t>Доношење прописа из надлежности локалнесамоуправе којима се утврђују додатнаправа, као и ближи услови и врстеуслуга којима се задовољавају све потребеграђана</w:t>
      </w:r>
    </w:p>
    <w:p w:rsidR="00C659AC" w:rsidRDefault="00A846DD">
      <w:pPr>
        <w:spacing w:after="0"/>
      </w:pPr>
      <w:r>
        <w:rPr>
          <w:color w:val="000000"/>
        </w:rPr>
        <w:t>Носила</w:t>
      </w:r>
      <w:r>
        <w:rPr>
          <w:color w:val="000000"/>
        </w:rPr>
        <w:t>ц: локална самоуправа.</w:t>
      </w:r>
    </w:p>
    <w:p w:rsidR="00C659AC" w:rsidRDefault="00A846DD">
      <w:pPr>
        <w:spacing w:after="0"/>
      </w:pPr>
      <w:r>
        <w:rPr>
          <w:color w:val="000000"/>
        </w:rPr>
        <w:t>Рок: 2009. година.</w:t>
      </w:r>
    </w:p>
    <w:p w:rsidR="00C659AC" w:rsidRDefault="00A846DD">
      <w:pPr>
        <w:spacing w:after="0"/>
      </w:pPr>
      <w:r>
        <w:rPr>
          <w:color w:val="000000"/>
        </w:rPr>
        <w:t>36 Број 108 6. децембар 2005.</w:t>
      </w:r>
    </w:p>
    <w:p w:rsidR="00C659AC" w:rsidRDefault="00A846DD">
      <w:pPr>
        <w:spacing w:after="0"/>
      </w:pPr>
      <w:r>
        <w:rPr>
          <w:color w:val="000000"/>
        </w:rPr>
        <w:t xml:space="preserve">4. </w:t>
      </w:r>
      <w:r>
        <w:rPr>
          <w:b/>
          <w:color w:val="000000"/>
        </w:rPr>
        <w:t>Припрема, предлагање и доношење прописао критеријумима за дистрибуцијусредстава солидарности из буxета Републикеи буxета Аутономне Покрајине занеразвијене општине</w:t>
      </w:r>
    </w:p>
    <w:p w:rsidR="00C659AC" w:rsidRDefault="00A846DD">
      <w:pPr>
        <w:spacing w:after="0"/>
      </w:pPr>
      <w:r>
        <w:rPr>
          <w:color w:val="000000"/>
        </w:rPr>
        <w:t>Носиоци: Министарс</w:t>
      </w:r>
      <w:r>
        <w:rPr>
          <w:color w:val="000000"/>
        </w:rPr>
        <w:t>тво рада, запошљавања и социјалне политике, Влада, Скупштина.</w:t>
      </w:r>
    </w:p>
    <w:p w:rsidR="00C659AC" w:rsidRDefault="00A846DD">
      <w:pPr>
        <w:spacing w:after="0"/>
      </w:pPr>
      <w:r>
        <w:rPr>
          <w:color w:val="000000"/>
        </w:rPr>
        <w:t>Рок: 2008. година.</w:t>
      </w:r>
    </w:p>
    <w:p w:rsidR="00C659AC" w:rsidRDefault="00A846DD">
      <w:pPr>
        <w:spacing w:after="0"/>
      </w:pPr>
      <w:r>
        <w:rPr>
          <w:color w:val="000000"/>
        </w:rPr>
        <w:t xml:space="preserve">5. </w:t>
      </w:r>
      <w:r>
        <w:rPr>
          <w:b/>
          <w:color w:val="000000"/>
        </w:rPr>
        <w:t>Развој услуга и служби за подршку природнојпородици (саветодавне, едукативне, патронажне услуге, услуге клубова и дневнихцентара са разноврсним садржајима)</w:t>
      </w:r>
    </w:p>
    <w:p w:rsidR="00C659AC" w:rsidRDefault="00A846DD">
      <w:pPr>
        <w:spacing w:after="0"/>
      </w:pPr>
      <w:r>
        <w:rPr>
          <w:color w:val="000000"/>
        </w:rPr>
        <w:lastRenderedPageBreak/>
        <w:t>Носиоци: Министа</w:t>
      </w:r>
      <w:r>
        <w:rPr>
          <w:color w:val="000000"/>
        </w:rPr>
        <w:t>рство рада, запошљавања и социјалне политике, локална самоуправа.</w:t>
      </w:r>
    </w:p>
    <w:p w:rsidR="00C659AC" w:rsidRDefault="00A846DD">
      <w:pPr>
        <w:spacing w:after="0"/>
      </w:pPr>
      <w:r>
        <w:rPr>
          <w:color w:val="000000"/>
        </w:rPr>
        <w:t>Рок: континуирано.</w:t>
      </w:r>
    </w:p>
    <w:p w:rsidR="00C659AC" w:rsidRDefault="00A846DD">
      <w:pPr>
        <w:spacing w:after="0"/>
      </w:pPr>
      <w:r>
        <w:rPr>
          <w:color w:val="000000"/>
        </w:rPr>
        <w:t xml:space="preserve">6. </w:t>
      </w:r>
      <w:r>
        <w:rPr>
          <w:b/>
          <w:color w:val="000000"/>
        </w:rPr>
        <w:t>Развој услуга различитих облика смештајау другу породицу</w:t>
      </w:r>
    </w:p>
    <w:p w:rsidR="00C659AC" w:rsidRDefault="00A846DD">
      <w:pPr>
        <w:spacing w:after="0"/>
      </w:pPr>
      <w:r>
        <w:rPr>
          <w:color w:val="000000"/>
        </w:rPr>
        <w:t>Носиоци: Министарство рада, запошљавања и социјалне политике, центри за социјални рад, локална самоуправа.</w:t>
      </w:r>
    </w:p>
    <w:p w:rsidR="00C659AC" w:rsidRDefault="00A846DD">
      <w:pPr>
        <w:spacing w:after="0"/>
      </w:pPr>
      <w:r>
        <w:rPr>
          <w:color w:val="000000"/>
        </w:rPr>
        <w:t>Рок:</w:t>
      </w:r>
      <w:r>
        <w:rPr>
          <w:color w:val="000000"/>
        </w:rPr>
        <w:t xml:space="preserve"> континуирано.</w:t>
      </w:r>
    </w:p>
    <w:p w:rsidR="00C659AC" w:rsidRDefault="00A846DD">
      <w:pPr>
        <w:spacing w:after="0"/>
      </w:pPr>
      <w:r>
        <w:rPr>
          <w:color w:val="000000"/>
        </w:rPr>
        <w:t xml:space="preserve">7. </w:t>
      </w:r>
      <w:r>
        <w:rPr>
          <w:b/>
          <w:color w:val="000000"/>
        </w:rPr>
        <w:t>Развој установа малих смештајних капацитетаза недостајуће услуге за збрињавањекорисника (мали домови, мале стамбенезаједнице, „Кућа на пола пута” и сл.)</w:t>
      </w:r>
    </w:p>
    <w:p w:rsidR="00C659AC" w:rsidRDefault="00A846DD">
      <w:pPr>
        <w:spacing w:after="0"/>
      </w:pPr>
      <w:r>
        <w:rPr>
          <w:color w:val="000000"/>
        </w:rPr>
        <w:t>Носиоци: Министарство рада, запошљавања и социјалне политике, локална самоуправа.</w:t>
      </w:r>
    </w:p>
    <w:p w:rsidR="00C659AC" w:rsidRDefault="00A846DD">
      <w:pPr>
        <w:spacing w:after="0"/>
      </w:pPr>
      <w:r>
        <w:rPr>
          <w:color w:val="000000"/>
        </w:rPr>
        <w:t>Рок</w:t>
      </w:r>
      <w:r>
        <w:rPr>
          <w:color w:val="000000"/>
        </w:rPr>
        <w:t>: континуирано.</w:t>
      </w:r>
    </w:p>
    <w:p w:rsidR="00C659AC" w:rsidRDefault="00A846DD">
      <w:pPr>
        <w:spacing w:after="0"/>
      </w:pPr>
      <w:r>
        <w:rPr>
          <w:color w:val="000000"/>
        </w:rPr>
        <w:t xml:space="preserve">8. </w:t>
      </w:r>
      <w:r>
        <w:rPr>
          <w:b/>
          <w:color w:val="000000"/>
        </w:rPr>
        <w:t>Стварање услова за коришћење постојећих услуга у локалној заједници које требада буду инклузивне за децу, инвалидне особе,старе и све осетљиве групе</w:t>
      </w:r>
    </w:p>
    <w:p w:rsidR="00C659AC" w:rsidRDefault="00A846DD">
      <w:pPr>
        <w:spacing w:after="0"/>
      </w:pPr>
      <w:r>
        <w:rPr>
          <w:color w:val="000000"/>
        </w:rPr>
        <w:t xml:space="preserve">Носиоци: Министарство рада, запошљавања и социјалне политике, Министарство просвете и </w:t>
      </w:r>
      <w:r>
        <w:rPr>
          <w:color w:val="000000"/>
        </w:rPr>
        <w:t>спорта, Министарство здравља, Министарство културе, локална самоуправа.</w:t>
      </w:r>
    </w:p>
    <w:p w:rsidR="00C659AC" w:rsidRDefault="00A846DD">
      <w:pPr>
        <w:spacing w:after="0"/>
      </w:pPr>
      <w:r>
        <w:rPr>
          <w:color w:val="000000"/>
        </w:rPr>
        <w:t>Рок: континуирано.</w:t>
      </w:r>
    </w:p>
    <w:p w:rsidR="00C659AC" w:rsidRDefault="00A846DD">
      <w:pPr>
        <w:spacing w:after="0"/>
      </w:pPr>
      <w:r>
        <w:rPr>
          <w:color w:val="000000"/>
        </w:rPr>
        <w:t xml:space="preserve">9. </w:t>
      </w:r>
      <w:r>
        <w:rPr>
          <w:b/>
          <w:color w:val="000000"/>
        </w:rPr>
        <w:t>Припрема, предлагање и доношење изменаи допуна Закона о социјалној заштитии обезбеђивању социјалне сигурности грађана, којима ће се обезбедити доступностбуxетских</w:t>
      </w:r>
      <w:r>
        <w:rPr>
          <w:b/>
          <w:color w:val="000000"/>
        </w:rPr>
        <w:t xml:space="preserve"> средстава, под истим условима,за све акредитоване и лиценциране даваоцеуслуга</w:t>
      </w:r>
    </w:p>
    <w:p w:rsidR="00C659AC" w:rsidRDefault="00A846DD">
      <w:pPr>
        <w:spacing w:after="0"/>
      </w:pPr>
      <w:r>
        <w:rPr>
          <w:color w:val="000000"/>
        </w:rPr>
        <w:t>Носиоци: Министарство рада, запошљавања и социјалне политике, Влада, Скупштина.</w:t>
      </w:r>
    </w:p>
    <w:p w:rsidR="00C659AC" w:rsidRDefault="00A846DD">
      <w:pPr>
        <w:spacing w:after="0"/>
      </w:pPr>
      <w:r>
        <w:rPr>
          <w:color w:val="000000"/>
        </w:rPr>
        <w:t>Рок: 2006. година.</w:t>
      </w:r>
    </w:p>
    <w:p w:rsidR="00C659AC" w:rsidRDefault="00A846DD">
      <w:pPr>
        <w:spacing w:after="0"/>
      </w:pPr>
      <w:r>
        <w:rPr>
          <w:color w:val="000000"/>
        </w:rPr>
        <w:t xml:space="preserve">10. </w:t>
      </w:r>
      <w:r>
        <w:rPr>
          <w:b/>
          <w:color w:val="000000"/>
        </w:rPr>
        <w:t>Увођење пореских и других стимулативнихмера за улагање и обављање делатнос</w:t>
      </w:r>
      <w:r>
        <w:rPr>
          <w:b/>
          <w:color w:val="000000"/>
        </w:rPr>
        <w:t>тисоцијалне заштите</w:t>
      </w:r>
    </w:p>
    <w:p w:rsidR="00C659AC" w:rsidRDefault="00A846DD">
      <w:pPr>
        <w:spacing w:after="0"/>
      </w:pPr>
      <w:r>
        <w:rPr>
          <w:color w:val="000000"/>
        </w:rPr>
        <w:t>Носиоци: Министарство рада, запошљавања и социјалне политике, Министарство финансија.</w:t>
      </w:r>
    </w:p>
    <w:p w:rsidR="00C659AC" w:rsidRDefault="00A846DD">
      <w:pPr>
        <w:spacing w:after="0"/>
      </w:pPr>
      <w:r>
        <w:rPr>
          <w:color w:val="000000"/>
        </w:rPr>
        <w:t>Рок: 2006–2008. године.</w:t>
      </w:r>
    </w:p>
    <w:p w:rsidR="00C659AC" w:rsidRDefault="00A846DD">
      <w:pPr>
        <w:spacing w:after="0"/>
      </w:pPr>
      <w:r>
        <w:rPr>
          <w:color w:val="000000"/>
        </w:rPr>
        <w:t xml:space="preserve">11. </w:t>
      </w:r>
      <w:r>
        <w:rPr>
          <w:b/>
          <w:color w:val="000000"/>
        </w:rPr>
        <w:t>Припрема, предлагање и доношење Законао удружењима и прописа и мера којеподстичу развој донаторства и волонтерскограда</w:t>
      </w:r>
    </w:p>
    <w:p w:rsidR="00C659AC" w:rsidRDefault="00A846DD">
      <w:pPr>
        <w:spacing w:after="0"/>
      </w:pPr>
      <w:r>
        <w:rPr>
          <w:color w:val="000000"/>
        </w:rPr>
        <w:t>Нос</w:t>
      </w:r>
      <w:r>
        <w:rPr>
          <w:color w:val="000000"/>
        </w:rPr>
        <w:t>иоци: Министарство за државну управу и локалну самоуправу, Министарство финансија и Министарство рада, запошљавања и социјалне политике, Влада, Скупштина.</w:t>
      </w:r>
    </w:p>
    <w:p w:rsidR="00C659AC" w:rsidRDefault="00A846DD">
      <w:pPr>
        <w:spacing w:after="0"/>
      </w:pPr>
      <w:r>
        <w:rPr>
          <w:color w:val="000000"/>
        </w:rPr>
        <w:t>Рок: 2006. године.</w:t>
      </w:r>
    </w:p>
    <w:p w:rsidR="00C659AC" w:rsidRDefault="00A846DD">
      <w:pPr>
        <w:spacing w:after="0"/>
      </w:pPr>
      <w:r>
        <w:rPr>
          <w:b/>
          <w:color w:val="000000"/>
        </w:rPr>
        <w:t> </w:t>
      </w:r>
    </w:p>
    <w:p w:rsidR="00C659AC" w:rsidRDefault="00A846DD">
      <w:pPr>
        <w:spacing w:after="0"/>
      </w:pPr>
      <w:r>
        <w:rPr>
          <w:b/>
          <w:color w:val="000000"/>
        </w:rPr>
        <w:t>Очекивани ефекти</w:t>
      </w:r>
    </w:p>
    <w:p w:rsidR="00C659AC" w:rsidRDefault="00A846DD">
      <w:pPr>
        <w:spacing w:after="0"/>
      </w:pPr>
      <w:r>
        <w:rPr>
          <w:color w:val="000000"/>
        </w:rPr>
        <w:t>Развој мреже услуга и служби у локалној заједницидопринеће оств</w:t>
      </w:r>
      <w:r>
        <w:rPr>
          <w:color w:val="000000"/>
        </w:rPr>
        <w:t>аривању права грађанана подршку за живот у породици и природном окружењу. Омогућиће останак већег броја деце, одраслих и старијих у биолошкој, сродничкој или другој породици, смањење броја деце у установама и смањење потреба за смештајем у установе одрасли</w:t>
      </w:r>
      <w:r>
        <w:rPr>
          <w:color w:val="000000"/>
        </w:rPr>
        <w:t>х и старијих грађана.</w:t>
      </w:r>
    </w:p>
    <w:p w:rsidR="00C659AC" w:rsidRDefault="00A846DD">
      <w:pPr>
        <w:spacing w:after="0"/>
      </w:pPr>
      <w:r>
        <w:rPr>
          <w:color w:val="000000"/>
        </w:rPr>
        <w:lastRenderedPageBreak/>
        <w:t>Ослобађање капацитета у установама ће створитиуслове за развој нових услуга у систему социјалне заштите којима ће се задовољавати разноврснепотребе корисника и грађана.</w:t>
      </w:r>
    </w:p>
    <w:p w:rsidR="00C659AC" w:rsidRDefault="00A846DD">
      <w:pPr>
        <w:spacing w:after="0"/>
      </w:pPr>
      <w:r>
        <w:rPr>
          <w:color w:val="000000"/>
        </w:rPr>
        <w:t>Мешовити модел ће, поред изнетог, обезбедитиуслове да квалитет, е</w:t>
      </w:r>
      <w:r>
        <w:rPr>
          <w:color w:val="000000"/>
        </w:rPr>
        <w:t>фикасност и економичност постану критеријуми на основу којих корисницибирају услуге које ће задовољити њихове потребе. Развој овог модела ће имати и позитивне ефекте на повећано запошљавање и самозапошљавање.</w:t>
      </w:r>
    </w:p>
    <w:p w:rsidR="00C659AC" w:rsidRDefault="00A846DD">
      <w:pPr>
        <w:spacing w:after="0"/>
      </w:pPr>
      <w:r>
        <w:rPr>
          <w:b/>
          <w:color w:val="000000"/>
        </w:rPr>
        <w:t> </w:t>
      </w:r>
    </w:p>
    <w:p w:rsidR="00C659AC" w:rsidRDefault="00A846DD">
      <w:pPr>
        <w:spacing w:after="0"/>
      </w:pPr>
      <w:r>
        <w:rPr>
          <w:b/>
          <w:color w:val="000000"/>
        </w:rPr>
        <w:t>Задатак 2. Побољшање понуде и квалитетауслуга</w:t>
      </w:r>
      <w:r>
        <w:rPr>
          <w:b/>
          <w:color w:val="000000"/>
        </w:rPr>
        <w:t xml:space="preserve"> свих облика смештајакорисника</w:t>
      </w:r>
    </w:p>
    <w:p w:rsidR="00C659AC" w:rsidRDefault="00A846DD">
      <w:pPr>
        <w:spacing w:after="0"/>
      </w:pPr>
      <w:r>
        <w:rPr>
          <w:b/>
          <w:color w:val="000000"/>
        </w:rPr>
        <w:t> </w:t>
      </w:r>
    </w:p>
    <w:p w:rsidR="00C659AC" w:rsidRDefault="00A846DD">
      <w:pPr>
        <w:spacing w:after="0"/>
      </w:pPr>
      <w:r>
        <w:rPr>
          <w:b/>
          <w:color w:val="000000"/>
        </w:rPr>
        <w:t>Постојеће стање</w:t>
      </w:r>
    </w:p>
    <w:p w:rsidR="00C659AC" w:rsidRDefault="00A846DD">
      <w:pPr>
        <w:spacing w:after="0"/>
      </w:pPr>
      <w:r>
        <w:rPr>
          <w:color w:val="000000"/>
        </w:rPr>
        <w:t>Према врсти услуга, понуда установа за смештај је недовољна, а оне које се пружају су различитог квалитета и најчешће нису усклађене састварним потребама корисника. Услуге које се пружају корисницима у устан</w:t>
      </w:r>
      <w:r>
        <w:rPr>
          <w:color w:val="000000"/>
        </w:rPr>
        <w:t>овама нису у довољнојмери у функцији активирања њихових потенцијала, њиховог оспособљавања за самосталан живот, односно унапређења квалитета живота. Породични смештај је недовољно развијен и квалитетан.</w:t>
      </w:r>
    </w:p>
    <w:p w:rsidR="00C659AC" w:rsidRDefault="00A846DD">
      <w:pPr>
        <w:spacing w:after="0"/>
      </w:pPr>
      <w:r>
        <w:rPr>
          <w:color w:val="000000"/>
        </w:rPr>
        <w:t>Капацитети за смештај особа са инвалидитетом,ментално</w:t>
      </w:r>
      <w:r>
        <w:rPr>
          <w:color w:val="000000"/>
        </w:rPr>
        <w:t xml:space="preserve"> недовољно развијених, душевно оболелих, су недовољни, територијално и функционално недоступни. Корисници се често смештају у установе на великој удаљености од места пребивалишта. Број грађана којима је потребнаподршка због њиховог психофизичког стања је в</w:t>
      </w:r>
      <w:r>
        <w:rPr>
          <w:color w:val="000000"/>
        </w:rPr>
        <w:t>ећи од оног који се, често због недостатка других услуга у локалној средини (дневни боравак,мале стамбене заједнице и др.), налази у установама, а њихова права су угрожена због немогућности задовољавања егзистенцијалних потреба на адекватан начин.</w:t>
      </w:r>
    </w:p>
    <w:p w:rsidR="00C659AC" w:rsidRDefault="00A846DD">
      <w:pPr>
        <w:spacing w:after="0"/>
      </w:pPr>
      <w:r>
        <w:rPr>
          <w:color w:val="000000"/>
        </w:rPr>
        <w:t>Недостат</w:t>
      </w:r>
      <w:r>
        <w:rPr>
          <w:color w:val="000000"/>
        </w:rPr>
        <w:t>ак разноврсних облика подршке у природном окружењу као и малих смештајнихкапацитета уочљив је и код постојећих услуга за старе. У појединим установама постоје листе чекања за пријем, а у неким локалним заједницамауопште не постоји могућност смештаја јер не</w:t>
      </w:r>
      <w:r>
        <w:rPr>
          <w:color w:val="000000"/>
        </w:rPr>
        <w:t>ма изграђених капацитета.</w:t>
      </w:r>
    </w:p>
    <w:p w:rsidR="00C659AC" w:rsidRDefault="00A846DD">
      <w:pPr>
        <w:spacing w:after="0"/>
      </w:pPr>
      <w:r>
        <w:rPr>
          <w:color w:val="000000"/>
        </w:rPr>
        <w:t xml:space="preserve">Квалитет неге опада и услед чињенице да појединеустанове примају већи број корисника од оних предвиђених нормативима. Садржај и квалитет услуга у установама не одговара потребама једног броја корисника, због недостатка адекватних </w:t>
      </w:r>
      <w:r>
        <w:rPr>
          <w:color w:val="000000"/>
        </w:rPr>
        <w:t>програма, недовољне обучености и неадекватнеквалификационе структуре особља.</w:t>
      </w:r>
    </w:p>
    <w:p w:rsidR="00C659AC" w:rsidRDefault="00A846DD">
      <w:pPr>
        <w:spacing w:after="0"/>
      </w:pPr>
      <w:r>
        <w:rPr>
          <w:color w:val="000000"/>
        </w:rPr>
        <w:t> </w:t>
      </w:r>
    </w:p>
    <w:p w:rsidR="00C659AC" w:rsidRDefault="00A846DD">
      <w:pPr>
        <w:spacing w:after="0"/>
      </w:pPr>
      <w:r>
        <w:rPr>
          <w:color w:val="000000"/>
        </w:rPr>
        <w:t>Реформа услуга смештаја треба да се одвија у два правца:</w:t>
      </w:r>
    </w:p>
    <w:p w:rsidR="00C659AC" w:rsidRDefault="00A846DD">
      <w:pPr>
        <w:spacing w:after="0"/>
      </w:pPr>
      <w:r>
        <w:rPr>
          <w:color w:val="000000"/>
        </w:rPr>
        <w:t>– преиспитивања постојеће мреже свих облика смештаја, уз приоритетан развој породичног смештаја;</w:t>
      </w:r>
    </w:p>
    <w:p w:rsidR="00C659AC" w:rsidRDefault="00A846DD">
      <w:pPr>
        <w:spacing w:after="0"/>
      </w:pPr>
      <w:r>
        <w:rPr>
          <w:color w:val="000000"/>
        </w:rPr>
        <w:t>– преиспитивања врсте и</w:t>
      </w:r>
      <w:r>
        <w:rPr>
          <w:color w:val="000000"/>
        </w:rPr>
        <w:t xml:space="preserve"> квалитета услуга смештаја које се актуелно пружају у системусоцијалне заштите.</w:t>
      </w:r>
    </w:p>
    <w:p w:rsidR="00C659AC" w:rsidRDefault="00A846DD">
      <w:pPr>
        <w:spacing w:after="0"/>
      </w:pPr>
      <w:r>
        <w:rPr>
          <w:color w:val="000000"/>
        </w:rPr>
        <w:t> </w:t>
      </w:r>
    </w:p>
    <w:p w:rsidR="00C659AC" w:rsidRDefault="00A846DD">
      <w:pPr>
        <w:spacing w:after="0"/>
      </w:pPr>
      <w:r>
        <w:rPr>
          <w:color w:val="000000"/>
        </w:rPr>
        <w:lastRenderedPageBreak/>
        <w:t xml:space="preserve">Деца предуго остају у установама, излазе из њих по стицању пунолетства, односно завршетка школовања, најчешће без даље подршке за самосталан живот. Зато смештај деце треба </w:t>
      </w:r>
      <w:r>
        <w:rPr>
          <w:color w:val="000000"/>
        </w:rPr>
        <w:t>свести на минимум, а активности усмерити на подршку природној породици и свим облицима заштите који омогућавају живот у породичном окружењу уз очување и унапређење родитељских компетенцијаи повратак деце са смештаја у биолошку породицу. Преиспитивање посто</w:t>
      </w:r>
      <w:r>
        <w:rPr>
          <w:color w:val="000000"/>
        </w:rPr>
        <w:t xml:space="preserve">јеће мреже дечијих установа подразумева њихову трансформацију управцу развијања других врста услуга и оспособљавања кадрова за нове садржаје рада. За унапређивање квалитета заштите деце применом породичног смештаја и усвојења, неопходно је обезбедитиизбор </w:t>
      </w:r>
      <w:r>
        <w:rPr>
          <w:color w:val="000000"/>
        </w:rPr>
        <w:t>адекватних породица и њихову припрему, обуку и подршку којом се обезбеђује превенирањепроблема и квалитетнији живот деце.</w:t>
      </w:r>
    </w:p>
    <w:p w:rsidR="00C659AC" w:rsidRDefault="00A846DD">
      <w:pPr>
        <w:spacing w:after="0"/>
      </w:pPr>
      <w:r>
        <w:rPr>
          <w:color w:val="000000"/>
        </w:rPr>
        <w:t xml:space="preserve">Развој смештајних капацитета за одрасле и старије кориснике убудуће треба да иде у правцу развоја породичног смештаја, изградње мањих </w:t>
      </w:r>
      <w:r>
        <w:rPr>
          <w:color w:val="000000"/>
        </w:rPr>
        <w:t>смештајних капацитета, што ближе природном окружењу корисника, као и повећању врсте,броја и квалитета услуга.</w:t>
      </w:r>
    </w:p>
    <w:p w:rsidR="00C659AC" w:rsidRDefault="00A846DD">
      <w:pPr>
        <w:spacing w:after="0"/>
      </w:pPr>
      <w:r>
        <w:rPr>
          <w:color w:val="000000"/>
        </w:rPr>
        <w:t>Како би се постигли наведени циљеви, неопходноје донети средњорочне планове трансформација установа и посебне планове за сваку установу. Део капац</w:t>
      </w:r>
      <w:r>
        <w:rPr>
          <w:color w:val="000000"/>
        </w:rPr>
        <w:t>итета установа треба усмерити за развој нових услуга које би биле у функцијипобољшања квалитета живота корисникана смештају, а истовремено би биле и мера за смањење притиска за овом врстом услуга.</w:t>
      </w:r>
    </w:p>
    <w:p w:rsidR="00C659AC" w:rsidRDefault="00A846DD">
      <w:pPr>
        <w:spacing w:after="0"/>
      </w:pPr>
      <w:r>
        <w:rPr>
          <w:b/>
          <w:color w:val="000000"/>
        </w:rPr>
        <w:t> </w:t>
      </w:r>
    </w:p>
    <w:p w:rsidR="00C659AC" w:rsidRDefault="00A846DD">
      <w:pPr>
        <w:spacing w:after="0"/>
      </w:pPr>
      <w:r>
        <w:rPr>
          <w:b/>
          <w:color w:val="000000"/>
        </w:rPr>
        <w:t>Мере, активности и механизми</w:t>
      </w:r>
    </w:p>
    <w:p w:rsidR="00C659AC" w:rsidRDefault="00A846DD">
      <w:pPr>
        <w:spacing w:after="0"/>
      </w:pPr>
      <w:r>
        <w:rPr>
          <w:color w:val="000000"/>
        </w:rPr>
        <w:t xml:space="preserve">1. </w:t>
      </w:r>
      <w:r>
        <w:rPr>
          <w:b/>
          <w:color w:val="000000"/>
        </w:rPr>
        <w:t>Доношење средњорочног пла</w:t>
      </w:r>
      <w:r>
        <w:rPr>
          <w:b/>
          <w:color w:val="000000"/>
        </w:rPr>
        <w:t>на трансформацијеустанова</w:t>
      </w:r>
    </w:p>
    <w:p w:rsidR="00C659AC" w:rsidRDefault="00A846DD">
      <w:pPr>
        <w:spacing w:after="0"/>
      </w:pPr>
      <w:r>
        <w:rPr>
          <w:color w:val="000000"/>
        </w:rPr>
        <w:t>Носиоци: Министарство рада, запошљавања</w:t>
      </w:r>
    </w:p>
    <w:p w:rsidR="00C659AC" w:rsidRDefault="00A846DD">
      <w:pPr>
        <w:spacing w:after="0"/>
      </w:pPr>
      <w:r>
        <w:rPr>
          <w:color w:val="000000"/>
        </w:rPr>
        <w:t>и социјалне политике, локална самоуправа</w:t>
      </w:r>
    </w:p>
    <w:p w:rsidR="00C659AC" w:rsidRDefault="00A846DD">
      <w:pPr>
        <w:spacing w:after="0"/>
      </w:pPr>
      <w:r>
        <w:rPr>
          <w:color w:val="000000"/>
        </w:rPr>
        <w:t>и установе.</w:t>
      </w:r>
    </w:p>
    <w:p w:rsidR="00C659AC" w:rsidRDefault="00A846DD">
      <w:pPr>
        <w:spacing w:after="0"/>
      </w:pPr>
      <w:r>
        <w:rPr>
          <w:color w:val="000000"/>
        </w:rPr>
        <w:t>Рок: 2006. година.</w:t>
      </w:r>
    </w:p>
    <w:p w:rsidR="00C659AC" w:rsidRDefault="00A846DD">
      <w:pPr>
        <w:spacing w:after="0"/>
      </w:pPr>
      <w:r>
        <w:rPr>
          <w:color w:val="000000"/>
        </w:rPr>
        <w:t xml:space="preserve">2. </w:t>
      </w:r>
      <w:r>
        <w:rPr>
          <w:b/>
          <w:color w:val="000000"/>
        </w:rPr>
        <w:t>Доношење посебних планова трансформацијаза сваку установу</w:t>
      </w:r>
    </w:p>
    <w:p w:rsidR="00C659AC" w:rsidRDefault="00A846DD">
      <w:pPr>
        <w:spacing w:after="0"/>
      </w:pPr>
      <w:r>
        <w:rPr>
          <w:color w:val="000000"/>
        </w:rPr>
        <w:t>Носиоци: локална самоуправа, Министарство</w:t>
      </w:r>
    </w:p>
    <w:p w:rsidR="00C659AC" w:rsidRDefault="00A846DD">
      <w:pPr>
        <w:spacing w:after="0"/>
      </w:pPr>
      <w:r>
        <w:rPr>
          <w:color w:val="000000"/>
        </w:rPr>
        <w:t>рада, запошљава</w:t>
      </w:r>
      <w:r>
        <w:rPr>
          <w:color w:val="000000"/>
        </w:rPr>
        <w:t>ња и социјалне политике,</w:t>
      </w:r>
    </w:p>
    <w:p w:rsidR="00C659AC" w:rsidRDefault="00A846DD">
      <w:pPr>
        <w:spacing w:after="0"/>
      </w:pPr>
      <w:r>
        <w:rPr>
          <w:color w:val="000000"/>
        </w:rPr>
        <w:t>установе.</w:t>
      </w:r>
    </w:p>
    <w:p w:rsidR="00C659AC" w:rsidRDefault="00A846DD">
      <w:pPr>
        <w:spacing w:after="0"/>
      </w:pPr>
      <w:r>
        <w:rPr>
          <w:color w:val="000000"/>
        </w:rPr>
        <w:t>Рок: 2006. година.</w:t>
      </w:r>
    </w:p>
    <w:p w:rsidR="00C659AC" w:rsidRDefault="00A846DD">
      <w:pPr>
        <w:spacing w:after="0"/>
      </w:pPr>
      <w:r>
        <w:rPr>
          <w:color w:val="000000"/>
        </w:rPr>
        <w:t xml:space="preserve">3. </w:t>
      </w:r>
      <w:r>
        <w:rPr>
          <w:b/>
          <w:color w:val="000000"/>
        </w:rPr>
        <w:t>Прилагођавање постојеће мреже трансформацијиустанова</w:t>
      </w:r>
    </w:p>
    <w:p w:rsidR="00C659AC" w:rsidRDefault="00A846DD">
      <w:pPr>
        <w:spacing w:after="0"/>
      </w:pPr>
      <w:r>
        <w:rPr>
          <w:color w:val="000000"/>
        </w:rPr>
        <w:t>Носилац: Министарство рада, запошљавања</w:t>
      </w:r>
    </w:p>
    <w:p w:rsidR="00C659AC" w:rsidRDefault="00A846DD">
      <w:pPr>
        <w:spacing w:after="0"/>
      </w:pPr>
      <w:r>
        <w:rPr>
          <w:color w:val="000000"/>
        </w:rPr>
        <w:t>и социјалне политике.</w:t>
      </w:r>
    </w:p>
    <w:p w:rsidR="00C659AC" w:rsidRDefault="00A846DD">
      <w:pPr>
        <w:spacing w:after="0"/>
      </w:pPr>
      <w:r>
        <w:rPr>
          <w:color w:val="000000"/>
        </w:rPr>
        <w:t>Рок: 2006. година.</w:t>
      </w:r>
    </w:p>
    <w:p w:rsidR="00C659AC" w:rsidRDefault="00A846DD">
      <w:pPr>
        <w:spacing w:after="0"/>
      </w:pPr>
      <w:r>
        <w:rPr>
          <w:color w:val="000000"/>
        </w:rPr>
        <w:t xml:space="preserve">4. </w:t>
      </w:r>
      <w:r>
        <w:rPr>
          <w:b/>
          <w:color w:val="000000"/>
        </w:rPr>
        <w:t>Доношење посебних програма за обуку иусавршавање свих учесника</w:t>
      </w:r>
      <w:r>
        <w:rPr>
          <w:b/>
          <w:color w:val="000000"/>
        </w:rPr>
        <w:t xml:space="preserve"> у заштити корисникана смештају</w:t>
      </w:r>
    </w:p>
    <w:p w:rsidR="00C659AC" w:rsidRDefault="00A846DD">
      <w:pPr>
        <w:spacing w:after="0"/>
      </w:pPr>
      <w:r>
        <w:rPr>
          <w:color w:val="000000"/>
        </w:rPr>
        <w:t>Носиоци: Министарство рада, запошљавања</w:t>
      </w:r>
    </w:p>
    <w:p w:rsidR="00C659AC" w:rsidRDefault="00A846DD">
      <w:pPr>
        <w:spacing w:after="0"/>
      </w:pPr>
      <w:r>
        <w:rPr>
          <w:color w:val="000000"/>
        </w:rPr>
        <w:t>и социјалне политике, заводи за социјалну</w:t>
      </w:r>
    </w:p>
    <w:p w:rsidR="00C659AC" w:rsidRDefault="00A846DD">
      <w:pPr>
        <w:spacing w:after="0"/>
      </w:pPr>
      <w:r>
        <w:rPr>
          <w:color w:val="000000"/>
        </w:rPr>
        <w:t>заштиту.</w:t>
      </w:r>
    </w:p>
    <w:p w:rsidR="00C659AC" w:rsidRDefault="00A846DD">
      <w:pPr>
        <w:spacing w:after="0"/>
      </w:pPr>
      <w:r>
        <w:rPr>
          <w:color w:val="000000"/>
        </w:rPr>
        <w:t>Рок: 2006. година.</w:t>
      </w:r>
    </w:p>
    <w:p w:rsidR="00C659AC" w:rsidRDefault="00A846DD">
      <w:pPr>
        <w:spacing w:after="0"/>
      </w:pPr>
      <w:r>
        <w:rPr>
          <w:b/>
          <w:color w:val="000000"/>
        </w:rPr>
        <w:t> </w:t>
      </w:r>
    </w:p>
    <w:p w:rsidR="00C659AC" w:rsidRDefault="00A846DD">
      <w:pPr>
        <w:spacing w:after="0"/>
      </w:pPr>
      <w:r>
        <w:rPr>
          <w:b/>
          <w:color w:val="000000"/>
        </w:rPr>
        <w:t>Очекивани ефекти</w:t>
      </w:r>
    </w:p>
    <w:p w:rsidR="00C659AC" w:rsidRDefault="00A846DD">
      <w:pPr>
        <w:spacing w:after="0"/>
      </w:pPr>
      <w:r>
        <w:rPr>
          <w:color w:val="000000"/>
        </w:rPr>
        <w:lastRenderedPageBreak/>
        <w:t>Унапређивање понуде и квалитета заштите корисникау свим облицима смештаја допринеће:</w:t>
      </w:r>
    </w:p>
    <w:p w:rsidR="00C659AC" w:rsidRDefault="00A846DD">
      <w:pPr>
        <w:spacing w:after="0"/>
      </w:pPr>
      <w:r>
        <w:rPr>
          <w:color w:val="000000"/>
        </w:rPr>
        <w:t>– побољшањ</w:t>
      </w:r>
      <w:r>
        <w:rPr>
          <w:color w:val="000000"/>
        </w:rPr>
        <w:t>у понуда услуга по врсти и квалитету у свим облицима смештаја што ће омогућити квалитетан живот корисника;</w:t>
      </w:r>
    </w:p>
    <w:p w:rsidR="00C659AC" w:rsidRDefault="00A846DD">
      <w:pPr>
        <w:spacing w:after="0"/>
      </w:pPr>
      <w:r>
        <w:rPr>
          <w:color w:val="000000"/>
        </w:rPr>
        <w:t>– стварању услова за адекватно задовољавање потреба корисника путем пружања одговарајућих услуга, уз краће задржавање деце и младих у установама и њи</w:t>
      </w:r>
      <w:r>
        <w:rPr>
          <w:color w:val="000000"/>
        </w:rPr>
        <w:t>ховом адекватномоспособљавању за самосталан живот;</w:t>
      </w:r>
    </w:p>
    <w:p w:rsidR="00C659AC" w:rsidRDefault="00A846DD">
      <w:pPr>
        <w:spacing w:after="0"/>
      </w:pPr>
      <w:r>
        <w:rPr>
          <w:color w:val="000000"/>
        </w:rPr>
        <w:t>– рационалније коришћење средстава за развој услуга које ће на адекватнији начин задовољавати потребе корисника.</w:t>
      </w:r>
    </w:p>
    <w:p w:rsidR="00C659AC" w:rsidRDefault="00A846DD">
      <w:pPr>
        <w:spacing w:after="0"/>
      </w:pPr>
      <w:r>
        <w:rPr>
          <w:b/>
          <w:color w:val="000000"/>
        </w:rPr>
        <w:t> </w:t>
      </w:r>
    </w:p>
    <w:p w:rsidR="00C659AC" w:rsidRDefault="00A846DD">
      <w:pPr>
        <w:spacing w:after="0"/>
      </w:pPr>
      <w:r>
        <w:rPr>
          <w:b/>
          <w:color w:val="000000"/>
        </w:rPr>
        <w:t>Задатак 3. Развој услуга неодложнихинтервенција</w:t>
      </w:r>
    </w:p>
    <w:p w:rsidR="00C659AC" w:rsidRDefault="00A846DD">
      <w:pPr>
        <w:spacing w:after="0"/>
      </w:pPr>
      <w:r>
        <w:rPr>
          <w:b/>
          <w:color w:val="000000"/>
        </w:rPr>
        <w:t> </w:t>
      </w:r>
    </w:p>
    <w:p w:rsidR="00C659AC" w:rsidRDefault="00A846DD">
      <w:pPr>
        <w:spacing w:after="0"/>
      </w:pPr>
      <w:r>
        <w:rPr>
          <w:b/>
          <w:color w:val="000000"/>
        </w:rPr>
        <w:t>Постојеће стање</w:t>
      </w:r>
    </w:p>
    <w:p w:rsidR="00C659AC" w:rsidRDefault="00A846DD">
      <w:pPr>
        <w:spacing w:after="0"/>
      </w:pPr>
      <w:r>
        <w:rPr>
          <w:color w:val="000000"/>
        </w:rPr>
        <w:t xml:space="preserve">Постојећи систем </w:t>
      </w:r>
      <w:r>
        <w:rPr>
          <w:color w:val="000000"/>
        </w:rPr>
        <w:t>социјалне заштите не омогућава грађанима коришћење услуга у акутним кризним ситуацијама које захтевају неодложну интервенцију. Службе социјалне заштите су корисницима доступне, углавном, у радном временуадминистрације, најчешће осам сати, тако да ситуације</w:t>
      </w:r>
      <w:r>
        <w:rPr>
          <w:color w:val="000000"/>
        </w:rPr>
        <w:t xml:space="preserve"> које захтевају неодложну заштиту деце, одраслих и старих, остају без адекватног одговора.Осим ретких прихватилишта систем социјалне заштите нема службе које би биле грађанима на располагању 24 сата, а интервенције ове врсте су препуштене углавном другим с</w:t>
      </w:r>
      <w:r>
        <w:rPr>
          <w:color w:val="000000"/>
        </w:rPr>
        <w:t>истемима,најчешће полицији. Потреба за ургентним интервенцијама обично је условљена сложеним проблемима, што захтева и посебне вештине професионалаца.</w:t>
      </w:r>
    </w:p>
    <w:p w:rsidR="00C659AC" w:rsidRDefault="00A846DD">
      <w:pPr>
        <w:spacing w:after="0"/>
      </w:pPr>
      <w:r>
        <w:rPr>
          <w:color w:val="000000"/>
        </w:rPr>
        <w:t>Неопходно је обезбедити услове за организацијусоцијалних служби које ће грађанима бити доступне 24 сата и</w:t>
      </w:r>
      <w:r>
        <w:rPr>
          <w:color w:val="000000"/>
        </w:rPr>
        <w:t xml:space="preserve"> које ће бити оспособљене за интервенције у кризним ситуацијама. Поред тога значајне су и координиране активности којесе заснивају на јасно дефинисаним процедурама којима је циљ разрешење кризне ситуације.</w:t>
      </w:r>
    </w:p>
    <w:p w:rsidR="00C659AC" w:rsidRDefault="00A846DD">
      <w:pPr>
        <w:spacing w:after="0"/>
      </w:pPr>
      <w:r>
        <w:rPr>
          <w:color w:val="000000"/>
        </w:rPr>
        <w:t>Основни услови за обезбеђење услуга у кризнимситуа</w:t>
      </w:r>
      <w:r>
        <w:rPr>
          <w:color w:val="000000"/>
        </w:rPr>
        <w:t>цијама обухватају 24-часовно дежурство у центрима за социјални рад са стручњацима који су обучени за неодложне интервенције, дежурне службе за ургентни смештај (установеи хранитељске породице за ургентни смештај) и услуге СОС телефона на локалном нивоу.</w:t>
      </w:r>
    </w:p>
    <w:p w:rsidR="00C659AC" w:rsidRDefault="00A846DD">
      <w:pPr>
        <w:spacing w:after="0"/>
      </w:pPr>
      <w:r>
        <w:rPr>
          <w:b/>
          <w:color w:val="000000"/>
        </w:rPr>
        <w:t> </w:t>
      </w:r>
    </w:p>
    <w:p w:rsidR="00C659AC" w:rsidRDefault="00A846DD">
      <w:pPr>
        <w:spacing w:after="0"/>
      </w:pPr>
      <w:r>
        <w:rPr>
          <w:b/>
          <w:color w:val="000000"/>
        </w:rPr>
        <w:t>Мере, активности и механизми</w:t>
      </w:r>
    </w:p>
    <w:p w:rsidR="00C659AC" w:rsidRDefault="00A846DD">
      <w:pPr>
        <w:spacing w:after="0"/>
      </w:pPr>
      <w:r>
        <w:rPr>
          <w:color w:val="000000"/>
        </w:rPr>
        <w:t xml:space="preserve">1. </w:t>
      </w:r>
      <w:r>
        <w:rPr>
          <w:b/>
          <w:color w:val="000000"/>
        </w:rPr>
        <w:t>Припрема, предлагање и доношење законакојим ће се регулисати неодложне интервенције</w:t>
      </w:r>
    </w:p>
    <w:p w:rsidR="00C659AC" w:rsidRDefault="00A846DD">
      <w:pPr>
        <w:spacing w:after="0"/>
      </w:pPr>
      <w:r>
        <w:rPr>
          <w:color w:val="000000"/>
        </w:rPr>
        <w:t>Носиоци: Министарство рада, запошљавања и социјалне политике, Влада, Скупштина.</w:t>
      </w:r>
    </w:p>
    <w:p w:rsidR="00C659AC" w:rsidRDefault="00A846DD">
      <w:pPr>
        <w:spacing w:after="0"/>
      </w:pPr>
      <w:r>
        <w:rPr>
          <w:color w:val="000000"/>
        </w:rPr>
        <w:t>Рок: 2006. година.</w:t>
      </w:r>
    </w:p>
    <w:p w:rsidR="00C659AC" w:rsidRDefault="00A846DD">
      <w:pPr>
        <w:spacing w:after="0"/>
      </w:pPr>
      <w:r>
        <w:rPr>
          <w:color w:val="000000"/>
        </w:rPr>
        <w:t xml:space="preserve">2. </w:t>
      </w:r>
      <w:r>
        <w:rPr>
          <w:b/>
          <w:color w:val="000000"/>
        </w:rPr>
        <w:t>Припрема за доношење и закључивање опш</w:t>
      </w:r>
      <w:r>
        <w:rPr>
          <w:b/>
          <w:color w:val="000000"/>
        </w:rPr>
        <w:t>тих и посебних протокола који обезбеђујусинхронизовано деловање свих јавних служби у пружању неодложних интервенција</w:t>
      </w:r>
    </w:p>
    <w:p w:rsidR="00C659AC" w:rsidRDefault="00A846DD">
      <w:pPr>
        <w:spacing w:after="0"/>
      </w:pPr>
      <w:r>
        <w:rPr>
          <w:color w:val="000000"/>
        </w:rPr>
        <w:t>Носилац: Министарство рада, запошљавања и социјалне политике.</w:t>
      </w:r>
    </w:p>
    <w:p w:rsidR="00C659AC" w:rsidRDefault="00A846DD">
      <w:pPr>
        <w:spacing w:after="0"/>
      </w:pPr>
      <w:r>
        <w:rPr>
          <w:color w:val="000000"/>
        </w:rPr>
        <w:t>Рок: 2007. година.</w:t>
      </w:r>
    </w:p>
    <w:p w:rsidR="00C659AC" w:rsidRDefault="00A846DD">
      <w:pPr>
        <w:spacing w:after="0"/>
      </w:pPr>
      <w:r>
        <w:rPr>
          <w:color w:val="000000"/>
        </w:rPr>
        <w:lastRenderedPageBreak/>
        <w:t xml:space="preserve">3. </w:t>
      </w:r>
      <w:r>
        <w:rPr>
          <w:b/>
          <w:color w:val="000000"/>
        </w:rPr>
        <w:t>Увођење 24-часовног дежурства за неодложне интервенције</w:t>
      </w:r>
      <w:r>
        <w:rPr>
          <w:b/>
          <w:color w:val="000000"/>
        </w:rPr>
        <w:t xml:space="preserve"> у центрима за социјалнирад</w:t>
      </w:r>
    </w:p>
    <w:p w:rsidR="00C659AC" w:rsidRDefault="00A846DD">
      <w:pPr>
        <w:spacing w:after="0"/>
      </w:pPr>
      <w:r>
        <w:rPr>
          <w:color w:val="000000"/>
        </w:rPr>
        <w:t>Носиоци: установе социјалне заштите, локална самоуправа.</w:t>
      </w:r>
    </w:p>
    <w:p w:rsidR="00C659AC" w:rsidRDefault="00A846DD">
      <w:pPr>
        <w:spacing w:after="0"/>
      </w:pPr>
      <w:r>
        <w:rPr>
          <w:color w:val="000000"/>
        </w:rPr>
        <w:t>Рок: 2007. година.</w:t>
      </w:r>
    </w:p>
    <w:p w:rsidR="00C659AC" w:rsidRDefault="00A846DD">
      <w:pPr>
        <w:spacing w:after="0"/>
      </w:pPr>
      <w:r>
        <w:rPr>
          <w:color w:val="000000"/>
        </w:rPr>
        <w:t xml:space="preserve">4. </w:t>
      </w:r>
      <w:r>
        <w:rPr>
          <w:b/>
          <w:color w:val="000000"/>
        </w:rPr>
        <w:t>Оснивање и подршка СОС служби</w:t>
      </w:r>
    </w:p>
    <w:p w:rsidR="00C659AC" w:rsidRDefault="00A846DD">
      <w:pPr>
        <w:spacing w:after="0"/>
      </w:pPr>
      <w:r>
        <w:rPr>
          <w:color w:val="000000"/>
        </w:rPr>
        <w:t>Носиоци: локална самоуправа, установе социјалне заштите, Министарство рада, запошљавања и социјалне политике, удружења.</w:t>
      </w:r>
    </w:p>
    <w:p w:rsidR="00C659AC" w:rsidRDefault="00A846DD">
      <w:pPr>
        <w:spacing w:after="0"/>
      </w:pPr>
      <w:r>
        <w:rPr>
          <w:color w:val="000000"/>
        </w:rPr>
        <w:t>Рок: 2006. година.</w:t>
      </w:r>
    </w:p>
    <w:p w:rsidR="00C659AC" w:rsidRDefault="00A846DD">
      <w:pPr>
        <w:spacing w:after="0"/>
      </w:pPr>
      <w:r>
        <w:rPr>
          <w:color w:val="000000"/>
        </w:rPr>
        <w:t xml:space="preserve">5. </w:t>
      </w:r>
      <w:r>
        <w:rPr>
          <w:b/>
          <w:color w:val="000000"/>
        </w:rPr>
        <w:t>Организовање служби прихвата на локалномнивоу</w:t>
      </w:r>
    </w:p>
    <w:p w:rsidR="00C659AC" w:rsidRDefault="00A846DD">
      <w:pPr>
        <w:spacing w:after="0"/>
      </w:pPr>
      <w:r>
        <w:rPr>
          <w:color w:val="000000"/>
        </w:rPr>
        <w:t>Носилац: локална самоуправа.</w:t>
      </w:r>
    </w:p>
    <w:p w:rsidR="00C659AC" w:rsidRDefault="00A846DD">
      <w:pPr>
        <w:spacing w:after="0"/>
      </w:pPr>
      <w:r>
        <w:rPr>
          <w:color w:val="000000"/>
        </w:rPr>
        <w:t>Рок: 2006. година.</w:t>
      </w:r>
    </w:p>
    <w:p w:rsidR="00C659AC" w:rsidRDefault="00A846DD">
      <w:pPr>
        <w:spacing w:after="0"/>
      </w:pPr>
      <w:r>
        <w:rPr>
          <w:color w:val="000000"/>
        </w:rPr>
        <w:t xml:space="preserve">6. </w:t>
      </w:r>
      <w:r>
        <w:rPr>
          <w:b/>
          <w:color w:val="000000"/>
        </w:rPr>
        <w:t>Селекција и обука дежурних породица заургентни породични смештај деце</w:t>
      </w:r>
    </w:p>
    <w:p w:rsidR="00C659AC" w:rsidRDefault="00A846DD">
      <w:pPr>
        <w:spacing w:after="0"/>
      </w:pPr>
      <w:r>
        <w:rPr>
          <w:color w:val="000000"/>
        </w:rPr>
        <w:t xml:space="preserve">Носиоци: Министарство рада, запошљавања и социјалне политике, </w:t>
      </w:r>
      <w:r>
        <w:rPr>
          <w:color w:val="000000"/>
        </w:rPr>
        <w:t>центри за социјални рад.</w:t>
      </w:r>
    </w:p>
    <w:p w:rsidR="00C659AC" w:rsidRDefault="00A846DD">
      <w:pPr>
        <w:spacing w:after="0"/>
      </w:pPr>
      <w:r>
        <w:rPr>
          <w:color w:val="000000"/>
        </w:rPr>
        <w:t>Рок: континуирано.</w:t>
      </w:r>
    </w:p>
    <w:p w:rsidR="00C659AC" w:rsidRDefault="00A846DD">
      <w:pPr>
        <w:spacing w:after="0"/>
      </w:pPr>
      <w:r>
        <w:rPr>
          <w:b/>
          <w:color w:val="000000"/>
        </w:rPr>
        <w:t> </w:t>
      </w:r>
    </w:p>
    <w:p w:rsidR="00C659AC" w:rsidRDefault="00A846DD">
      <w:pPr>
        <w:spacing w:after="0"/>
      </w:pPr>
      <w:r>
        <w:rPr>
          <w:b/>
          <w:color w:val="000000"/>
        </w:rPr>
        <w:t>Очекивани ефекти</w:t>
      </w:r>
    </w:p>
    <w:p w:rsidR="00C659AC" w:rsidRDefault="00A846DD">
      <w:pPr>
        <w:spacing w:after="0"/>
      </w:pPr>
      <w:r>
        <w:rPr>
          <w:color w:val="000000"/>
        </w:rPr>
        <w:t>Развијањем услуга неодложних интервенција употпуњује се систем социјалне заштите у правцу:</w:t>
      </w:r>
    </w:p>
    <w:p w:rsidR="00C659AC" w:rsidRDefault="00A846DD">
      <w:pPr>
        <w:spacing w:after="0"/>
      </w:pPr>
      <w:r>
        <w:rPr>
          <w:color w:val="000000"/>
        </w:rPr>
        <w:t>– осигурања безбедног окружења за децу и одрасле жртве насиља;</w:t>
      </w:r>
    </w:p>
    <w:p w:rsidR="00C659AC" w:rsidRDefault="00A846DD">
      <w:pPr>
        <w:spacing w:after="0"/>
      </w:pPr>
      <w:r>
        <w:rPr>
          <w:color w:val="000000"/>
        </w:rPr>
        <w:t xml:space="preserve">– неодложног укључивања система </w:t>
      </w:r>
      <w:r>
        <w:rPr>
          <w:color w:val="000000"/>
        </w:rPr>
        <w:t>социјалне заштите у случајевима вршења кривичних</w:t>
      </w:r>
    </w:p>
    <w:p w:rsidR="00C659AC" w:rsidRDefault="00A846DD">
      <w:pPr>
        <w:spacing w:after="0"/>
      </w:pPr>
      <w:r>
        <w:rPr>
          <w:color w:val="000000"/>
        </w:rPr>
        <w:t>дела малолетника;</w:t>
      </w:r>
    </w:p>
    <w:p w:rsidR="00C659AC" w:rsidRDefault="00A846DD">
      <w:pPr>
        <w:spacing w:after="0"/>
      </w:pPr>
      <w:r>
        <w:rPr>
          <w:color w:val="000000"/>
        </w:rPr>
        <w:t>– благовременог упућивања на здравствено збрињавање корисника;</w:t>
      </w:r>
    </w:p>
    <w:p w:rsidR="00C659AC" w:rsidRDefault="00A846DD">
      <w:pPr>
        <w:spacing w:after="0"/>
      </w:pPr>
      <w:r>
        <w:rPr>
          <w:color w:val="000000"/>
        </w:rPr>
        <w:t>– благовременог упућивања корисника на услуге других система и ресурса у локалној заједници.</w:t>
      </w:r>
    </w:p>
    <w:p w:rsidR="00C659AC" w:rsidRDefault="00A846DD">
      <w:pPr>
        <w:spacing w:after="0"/>
      </w:pPr>
      <w:r>
        <w:rPr>
          <w:color w:val="000000"/>
        </w:rPr>
        <w:t> </w:t>
      </w:r>
    </w:p>
    <w:p w:rsidR="00C659AC" w:rsidRDefault="00A846DD">
      <w:pPr>
        <w:spacing w:after="0"/>
      </w:pPr>
      <w:r>
        <w:rPr>
          <w:color w:val="000000"/>
        </w:rPr>
        <w:t>5. ФАКТОРИ РАЗВОЈА ЕФИКАСНОГ</w:t>
      </w:r>
    </w:p>
    <w:p w:rsidR="00C659AC" w:rsidRDefault="00A846DD">
      <w:pPr>
        <w:spacing w:after="0"/>
      </w:pPr>
      <w:r>
        <w:rPr>
          <w:color w:val="000000"/>
        </w:rPr>
        <w:t>СИ</w:t>
      </w:r>
      <w:r>
        <w:rPr>
          <w:color w:val="000000"/>
        </w:rPr>
        <w:t>СТЕМА СОЦИЈАЛНЕ ЗАШТИТЕ</w:t>
      </w:r>
    </w:p>
    <w:p w:rsidR="00C659AC" w:rsidRDefault="00A846DD">
      <w:pPr>
        <w:spacing w:after="0"/>
      </w:pPr>
      <w:r>
        <w:rPr>
          <w:color w:val="000000"/>
        </w:rPr>
        <w:t> </w:t>
      </w:r>
    </w:p>
    <w:p w:rsidR="00C659AC" w:rsidRDefault="00A846DD">
      <w:pPr>
        <w:spacing w:after="0"/>
      </w:pPr>
      <w:r>
        <w:rPr>
          <w:color w:val="000000"/>
        </w:rPr>
        <w:t xml:space="preserve">5.1. </w:t>
      </w:r>
      <w:r>
        <w:rPr>
          <w:b/>
          <w:color w:val="000000"/>
        </w:rPr>
        <w:t>Фактори одрживог развоја ефикасне</w:t>
      </w:r>
    </w:p>
    <w:p w:rsidR="00C659AC" w:rsidRDefault="00A846DD">
      <w:pPr>
        <w:spacing w:after="0"/>
      </w:pPr>
      <w:r>
        <w:rPr>
          <w:b/>
          <w:color w:val="000000"/>
        </w:rPr>
        <w:t>социјалне заштите</w:t>
      </w:r>
    </w:p>
    <w:p w:rsidR="00C659AC" w:rsidRDefault="00A846DD">
      <w:pPr>
        <w:spacing w:after="0"/>
      </w:pPr>
      <w:r>
        <w:rPr>
          <w:color w:val="000000"/>
        </w:rPr>
        <w:t>Улога државе у систему социјалне сигурности и посебно социјалне заштите, која се одвија управцу веће заштите основних људских права и ефикаснијег обезбеђивања егзистенцијалн</w:t>
      </w:r>
      <w:r>
        <w:rPr>
          <w:color w:val="000000"/>
        </w:rPr>
        <w:t>о угрожених група деце, инвалидних и старих и немоћних људи, треба да обезбеди повољнији положај потенцијалног корисника социјалне заштите и сигурност у погледу исхода пружених услуга.</w:t>
      </w:r>
    </w:p>
    <w:p w:rsidR="00C659AC" w:rsidRDefault="00A846DD">
      <w:pPr>
        <w:spacing w:after="0"/>
      </w:pPr>
      <w:r>
        <w:rPr>
          <w:color w:val="000000"/>
        </w:rPr>
        <w:t>Нови приступи и изградња система ефикасне социјалне заштите подразумева</w:t>
      </w:r>
      <w:r>
        <w:rPr>
          <w:color w:val="000000"/>
        </w:rPr>
        <w:t>ју стабилност иодрживост предузетих мера и активности. Фактори одрживог развоја система социјалне заштите су:</w:t>
      </w:r>
    </w:p>
    <w:p w:rsidR="00C659AC" w:rsidRDefault="00A846DD">
      <w:pPr>
        <w:spacing w:after="0"/>
      </w:pPr>
      <w:r>
        <w:rPr>
          <w:color w:val="000000"/>
        </w:rPr>
        <w:t>1. Законодавна активност, која ће пратити започете реформе система доношењем одговарајућих закона и измена и допуна закона релевантнихза област со</w:t>
      </w:r>
      <w:r>
        <w:rPr>
          <w:color w:val="000000"/>
        </w:rPr>
        <w:t>цијалне заштите;</w:t>
      </w:r>
    </w:p>
    <w:p w:rsidR="00C659AC" w:rsidRDefault="00A846DD">
      <w:pPr>
        <w:spacing w:after="0"/>
      </w:pPr>
      <w:r>
        <w:rPr>
          <w:color w:val="000000"/>
        </w:rPr>
        <w:lastRenderedPageBreak/>
        <w:t>2. Стабилни извори финансирања, односно рационално планирање и трошење средстава засоцијалну заштиту;</w:t>
      </w:r>
    </w:p>
    <w:p w:rsidR="00C659AC" w:rsidRDefault="00A846DD">
      <w:pPr>
        <w:spacing w:after="0"/>
      </w:pPr>
      <w:r>
        <w:rPr>
          <w:color w:val="000000"/>
        </w:rPr>
        <w:t>3. Прилагођавање променама у погледу организације,кадрова и квалитета услуга – стварање мреже услуга према потребама грађана и организаци</w:t>
      </w:r>
      <w:r>
        <w:rPr>
          <w:color w:val="000000"/>
        </w:rPr>
        <w:t>јаустанова на локалном, регионалном и републичком нивоу и њихово међусобно повезивање;</w:t>
      </w:r>
    </w:p>
    <w:p w:rsidR="00C659AC" w:rsidRDefault="00A846DD">
      <w:pPr>
        <w:spacing w:after="0"/>
      </w:pPr>
      <w:r>
        <w:rPr>
          <w:color w:val="000000"/>
        </w:rPr>
        <w:t xml:space="preserve">4. Оспособљавање кадрова за примену нових стручних стандарда и организације у социјалнојзаштити, и развијање капацитета за управљање ресурсима, као гаранције за успех и </w:t>
      </w:r>
      <w:r>
        <w:rPr>
          <w:color w:val="000000"/>
        </w:rPr>
        <w:t>континуитетреформских процеса;</w:t>
      </w:r>
    </w:p>
    <w:p w:rsidR="00C659AC" w:rsidRDefault="00A846DD">
      <w:pPr>
        <w:spacing w:after="0"/>
      </w:pPr>
      <w:r>
        <w:rPr>
          <w:color w:val="000000"/>
        </w:rPr>
        <w:t>5. Оснаживање корисника за прихватање одговорностии партиципацију у избору услуга, бољим информисањем и едуковањем за преузимање нових улога у систему социјалне заштите;</w:t>
      </w:r>
    </w:p>
    <w:p w:rsidR="00C659AC" w:rsidRDefault="00A846DD">
      <w:pPr>
        <w:spacing w:after="0"/>
      </w:pPr>
      <w:r>
        <w:rPr>
          <w:color w:val="000000"/>
        </w:rPr>
        <w:t>6. Координирано деловање са другим системимау циљу ускл</w:t>
      </w:r>
      <w:r>
        <w:rPr>
          <w:color w:val="000000"/>
        </w:rPr>
        <w:t>ађивања реформских процеса од значаја за заштиту грађана у систему социјалнезаштите, односно, ефикасније задовољавање потреба грађана;</w:t>
      </w:r>
    </w:p>
    <w:p w:rsidR="00C659AC" w:rsidRDefault="00A846DD">
      <w:pPr>
        <w:spacing w:after="0"/>
      </w:pPr>
      <w:r>
        <w:rPr>
          <w:color w:val="000000"/>
        </w:rPr>
        <w:t>7. Перманентно праћење и евалуација спровођења основних активности и остваривања кључних циљева, уз активно учешће свих а</w:t>
      </w:r>
      <w:r>
        <w:rPr>
          <w:color w:val="000000"/>
        </w:rPr>
        <w:t>ктера и стално усаглашавање активности са постигнутимпроменама.</w:t>
      </w:r>
    </w:p>
    <w:p w:rsidR="00C659AC" w:rsidRDefault="00A846DD">
      <w:pPr>
        <w:spacing w:after="0"/>
      </w:pPr>
      <w:r>
        <w:rPr>
          <w:color w:val="000000"/>
        </w:rPr>
        <w:t> </w:t>
      </w:r>
    </w:p>
    <w:p w:rsidR="00C659AC" w:rsidRDefault="00A846DD">
      <w:pPr>
        <w:spacing w:after="0"/>
      </w:pPr>
      <w:r>
        <w:rPr>
          <w:color w:val="000000"/>
        </w:rPr>
        <w:t xml:space="preserve">5.2. </w:t>
      </w:r>
      <w:r>
        <w:rPr>
          <w:b/>
          <w:color w:val="000000"/>
        </w:rPr>
        <w:t>Ограничења у развоју социјалне заштите</w:t>
      </w:r>
    </w:p>
    <w:p w:rsidR="00C659AC" w:rsidRDefault="00A846DD">
      <w:pPr>
        <w:spacing w:after="0"/>
      </w:pPr>
      <w:r>
        <w:rPr>
          <w:color w:val="000000"/>
        </w:rPr>
        <w:t xml:space="preserve">Реформу система социјалне заштите могу успоравати или ограничавати следећи фактори: </w:t>
      </w:r>
    </w:p>
    <w:p w:rsidR="00C659AC" w:rsidRDefault="00A846DD">
      <w:pPr>
        <w:spacing w:after="0"/>
      </w:pPr>
      <w:r>
        <w:rPr>
          <w:color w:val="000000"/>
        </w:rPr>
        <w:t>1. Општи друштвени услови – Уколико процес општег развоја и д</w:t>
      </w:r>
      <w:r>
        <w:rPr>
          <w:color w:val="000000"/>
        </w:rPr>
        <w:t>емократизације друштва није усклађен. Од посебног утицаја су реформске промене у системима који су неодвојиво повезани са социјалном заштитом: образовање, запошљавање,здравство, правосуђе, пензијско и инвалидско осигурање, информисање, култура, итд.</w:t>
      </w:r>
    </w:p>
    <w:p w:rsidR="00C659AC" w:rsidRDefault="00A846DD">
      <w:pPr>
        <w:spacing w:after="0"/>
      </w:pPr>
      <w:r>
        <w:rPr>
          <w:color w:val="000000"/>
        </w:rPr>
        <w:t>2. Мат</w:t>
      </w:r>
      <w:r>
        <w:rPr>
          <w:color w:val="000000"/>
        </w:rPr>
        <w:t>еријални ресурси – Проблем недовољних и неуједначено распоређених ресурса је једно од основних ограничења које повећава изазове реформског задатка. Постоји потреба за материјалнимсредствима за реализацију реформскихпроцеса, нарочито у почетку активности ко</w:t>
      </w:r>
      <w:r>
        <w:rPr>
          <w:color w:val="000000"/>
        </w:rPr>
        <w:t>је захтевају и већа улагања. Посматрајући целокупну територију Републике Србије, у овом моменту, постоји и веома различит ниво развијености услуга у односу на потребе грађана, што захтева и нова улагања за развој услуга у локалној заједници.</w:t>
      </w:r>
    </w:p>
    <w:p w:rsidR="00C659AC" w:rsidRDefault="00A846DD">
      <w:pPr>
        <w:spacing w:after="0"/>
      </w:pPr>
      <w:r>
        <w:rPr>
          <w:color w:val="000000"/>
        </w:rPr>
        <w:t>3. Неуједначен</w:t>
      </w:r>
      <w:r>
        <w:rPr>
          <w:color w:val="000000"/>
        </w:rPr>
        <w:t>ост стручних капацитета и услова за рад могу значајно да успоре реформу. Непостоји подједнака спремност и знање код свих расположивих кадрова. Морају се узети у обзир и отпори према новом и непознатом, недовољнаи непотпуна информисаност потенцијалних носил</w:t>
      </w:r>
      <w:r>
        <w:rPr>
          <w:color w:val="000000"/>
        </w:rPr>
        <w:t>аца активности, страх од губитка посла и неуједначеност у прихватању промена.</w:t>
      </w:r>
    </w:p>
    <w:p w:rsidR="00C659AC" w:rsidRDefault="00A846DD">
      <w:pPr>
        <w:spacing w:after="0"/>
      </w:pPr>
      <w:r>
        <w:rPr>
          <w:color w:val="000000"/>
        </w:rPr>
        <w:t> </w:t>
      </w:r>
    </w:p>
    <w:p w:rsidR="00C659AC" w:rsidRDefault="00A846DD">
      <w:pPr>
        <w:spacing w:after="0"/>
      </w:pPr>
      <w:r>
        <w:rPr>
          <w:color w:val="000000"/>
        </w:rPr>
        <w:t>6. ОЧЕКИВАНИ ЕФЕКТИ РЕФОРМЕ</w:t>
      </w:r>
    </w:p>
    <w:p w:rsidR="00C659AC" w:rsidRDefault="00A846DD">
      <w:pPr>
        <w:spacing w:after="0"/>
      </w:pPr>
      <w:r>
        <w:rPr>
          <w:color w:val="000000"/>
        </w:rPr>
        <w:t>СИСТЕМА СОЦИЈАЛНЕ ЗАШТИТЕ</w:t>
      </w:r>
    </w:p>
    <w:p w:rsidR="00C659AC" w:rsidRDefault="00A846DD">
      <w:pPr>
        <w:spacing w:after="0"/>
      </w:pPr>
      <w:r>
        <w:rPr>
          <w:color w:val="000000"/>
        </w:rPr>
        <w:t> </w:t>
      </w:r>
    </w:p>
    <w:p w:rsidR="00C659AC" w:rsidRDefault="00A846DD">
      <w:pPr>
        <w:spacing w:after="0"/>
      </w:pPr>
      <w:r>
        <w:rPr>
          <w:color w:val="000000"/>
        </w:rPr>
        <w:t xml:space="preserve">6.1. </w:t>
      </w:r>
      <w:r>
        <w:rPr>
          <w:b/>
          <w:color w:val="000000"/>
        </w:rPr>
        <w:t>Активна улога корисника услуга</w:t>
      </w:r>
    </w:p>
    <w:p w:rsidR="00C659AC" w:rsidRDefault="00A846DD">
      <w:pPr>
        <w:spacing w:after="0"/>
      </w:pPr>
      <w:r>
        <w:rPr>
          <w:color w:val="000000"/>
        </w:rPr>
        <w:lastRenderedPageBreak/>
        <w:t xml:space="preserve">Актуелне промене у друштву одвијају се у правцу све већег преузимања индивидуалне </w:t>
      </w:r>
      <w:r>
        <w:rPr>
          <w:color w:val="000000"/>
        </w:rPr>
        <w:t xml:space="preserve">одговорностиграђана за сопствени живот, развој, напредак и сигурност. Заједница се обавезује да у том процесу, у складу са постојећим ресурсима, грађани добијају и одговарајућу подршку. Сагласно овим променама, од корисника социјалне заштите се очекује да </w:t>
      </w:r>
      <w:r>
        <w:rPr>
          <w:color w:val="000000"/>
        </w:rPr>
        <w:t xml:space="preserve">уз коришћење одговарајућих услуга, оснажују сопствене и потенцијале своје породице. Корисник треба да учествује у току заштите, </w:t>
      </w:r>
      <w:r>
        <w:rPr>
          <w:i/>
          <w:color w:val="000000"/>
        </w:rPr>
        <w:t>предузима део конкретних активности,као и одговорности за сопствену социјалну сигурност</w:t>
      </w:r>
      <w:r>
        <w:rPr>
          <w:color w:val="000000"/>
        </w:rPr>
        <w:t>. Активним односом унапређује сопствену д</w:t>
      </w:r>
      <w:r>
        <w:rPr>
          <w:color w:val="000000"/>
        </w:rPr>
        <w:t>обробит, као и добробит своје породице, апосебно оних чланова који зависе од њега.</w:t>
      </w:r>
    </w:p>
    <w:p w:rsidR="00C659AC" w:rsidRDefault="00A846DD">
      <w:pPr>
        <w:spacing w:after="0"/>
      </w:pPr>
      <w:r>
        <w:rPr>
          <w:color w:val="000000"/>
        </w:rPr>
        <w:t> </w:t>
      </w:r>
    </w:p>
    <w:p w:rsidR="00C659AC" w:rsidRDefault="00A846DD">
      <w:pPr>
        <w:spacing w:after="0"/>
      </w:pPr>
      <w:r>
        <w:rPr>
          <w:color w:val="000000"/>
        </w:rPr>
        <w:t>Процеси децентрализације надлежности и средстава ће битно променити положај потенцијалног корисника социјалне заштите и обезбедити му сигурније постизање бољих исхода и ре</w:t>
      </w:r>
      <w:r>
        <w:rPr>
          <w:color w:val="000000"/>
        </w:rPr>
        <w:t>зултата подршке. Доминантна улога државе у реализацији услуга социјалне заштите временомсе смањује развојем непрофитног и приватног сектора, чиме се, такође, стварају услови за развој ефикаснијег и економичнијег система социјалнезаштите у целини.</w:t>
      </w:r>
    </w:p>
    <w:p w:rsidR="00C659AC" w:rsidRDefault="00A846DD">
      <w:pPr>
        <w:spacing w:after="0"/>
      </w:pPr>
      <w:r>
        <w:rPr>
          <w:color w:val="000000"/>
        </w:rPr>
        <w:t> </w:t>
      </w:r>
    </w:p>
    <w:p w:rsidR="00C659AC" w:rsidRDefault="00A846DD">
      <w:pPr>
        <w:spacing w:after="0"/>
      </w:pPr>
      <w:r>
        <w:rPr>
          <w:color w:val="000000"/>
        </w:rPr>
        <w:t xml:space="preserve">6.2. </w:t>
      </w:r>
      <w:r>
        <w:rPr>
          <w:b/>
          <w:color w:val="000000"/>
        </w:rPr>
        <w:t>Локална и регионална интеграција</w:t>
      </w:r>
    </w:p>
    <w:p w:rsidR="00C659AC" w:rsidRDefault="00A846DD">
      <w:pPr>
        <w:spacing w:after="0"/>
      </w:pPr>
      <w:r>
        <w:rPr>
          <w:color w:val="000000"/>
        </w:rPr>
        <w:t>1</w:t>
      </w:r>
      <w:r>
        <w:rPr>
          <w:i/>
          <w:color w:val="000000"/>
        </w:rPr>
        <w:t>.</w:t>
      </w:r>
      <w:r>
        <w:rPr>
          <w:color w:val="000000"/>
        </w:rPr>
        <w:t xml:space="preserve"> </w:t>
      </w:r>
      <w:r>
        <w:rPr>
          <w:i/>
          <w:color w:val="000000"/>
        </w:rPr>
        <w:t>Развој социјалних услуга у заједници</w:t>
      </w:r>
      <w:r>
        <w:rPr>
          <w:color w:val="000000"/>
        </w:rPr>
        <w:t xml:space="preserve"> – Повећање броја и врста социјалних услуга повећава могућности корисника да остану у својој непосредној средини, породици или заједници, као и шансе за очување породичних веза, личног</w:t>
      </w:r>
      <w:r>
        <w:rPr>
          <w:color w:val="000000"/>
        </w:rPr>
        <w:t xml:space="preserve"> икултурног идентитета. На овај начин могу се ублажити, па и превазићи проблеми социјалне изолације рањивих појединаца и група грађана. Сличност у потребама грађана у одређеним локалним и регионалним срединама ће, такође, утицати на повезивање актера и зај</w:t>
      </w:r>
      <w:r>
        <w:rPr>
          <w:color w:val="000000"/>
        </w:rPr>
        <w:t>еднички развојуслуга у тим заједницама, да би се постигао најефикаснији и најрационалнији одговор на потребе.</w:t>
      </w:r>
    </w:p>
    <w:p w:rsidR="00C659AC" w:rsidRDefault="00A846DD">
      <w:pPr>
        <w:spacing w:after="0"/>
      </w:pPr>
      <w:r>
        <w:rPr>
          <w:color w:val="000000"/>
        </w:rPr>
        <w:t xml:space="preserve">2. </w:t>
      </w:r>
      <w:r>
        <w:rPr>
          <w:i/>
          <w:color w:val="000000"/>
        </w:rPr>
        <w:t>Стварање мреже социјалних услуга</w:t>
      </w:r>
      <w:r>
        <w:rPr>
          <w:color w:val="000000"/>
        </w:rPr>
        <w:t xml:space="preserve"> – Процеси постизања одговарајуће социјалне кохезијеподразумевају снажно усмеравање свих материјалних и хуманих</w:t>
      </w:r>
      <w:r>
        <w:rPr>
          <w:color w:val="000000"/>
        </w:rPr>
        <w:t xml:space="preserve"> ресурса у локалним заједницама на повезивање социјалних услуга у заједници. Основни правац развоја ефикасне социјалне заштите лежи у стварању мреже услуга и у међусобном повезивању актера социјалне заштите.Мрежа услуга подразумева просторно и садржајно по</w:t>
      </w:r>
      <w:r>
        <w:rPr>
          <w:color w:val="000000"/>
        </w:rPr>
        <w:t>везивање социјалних актера у локалнојзаједници или региону, њихово заједничко и синхронизовано деловање.</w:t>
      </w:r>
    </w:p>
    <w:p w:rsidR="00C659AC" w:rsidRDefault="00A846DD">
      <w:pPr>
        <w:spacing w:after="0"/>
      </w:pPr>
      <w:r>
        <w:rPr>
          <w:color w:val="000000"/>
        </w:rPr>
        <w:t> </w:t>
      </w:r>
    </w:p>
    <w:p w:rsidR="00C659AC" w:rsidRDefault="00A846DD">
      <w:pPr>
        <w:spacing w:after="0"/>
      </w:pPr>
      <w:r>
        <w:rPr>
          <w:color w:val="000000"/>
        </w:rPr>
        <w:t xml:space="preserve">6.3. </w:t>
      </w:r>
      <w:r>
        <w:rPr>
          <w:b/>
          <w:color w:val="000000"/>
        </w:rPr>
        <w:t>Ефикасније установе социјалне заштите</w:t>
      </w:r>
    </w:p>
    <w:p w:rsidR="00C659AC" w:rsidRDefault="00A846DD">
      <w:pPr>
        <w:spacing w:after="0"/>
      </w:pPr>
      <w:r>
        <w:rPr>
          <w:color w:val="000000"/>
        </w:rPr>
        <w:t xml:space="preserve">Установе социјалне заштите заједно са другим социјалним актерима у спровођењу реформи морају располагати </w:t>
      </w:r>
      <w:r>
        <w:rPr>
          <w:i/>
          <w:color w:val="000000"/>
        </w:rPr>
        <w:t>а</w:t>
      </w:r>
      <w:r>
        <w:rPr>
          <w:i/>
          <w:color w:val="000000"/>
        </w:rPr>
        <w:t>декватном научном, стручном као и материјалном подршком</w:t>
      </w:r>
      <w:r>
        <w:rPr>
          <w:color w:val="000000"/>
        </w:rPr>
        <w:t>.</w:t>
      </w:r>
    </w:p>
    <w:p w:rsidR="00C659AC" w:rsidRDefault="00A846DD">
      <w:pPr>
        <w:spacing w:after="0"/>
      </w:pPr>
      <w:r>
        <w:rPr>
          <w:color w:val="000000"/>
        </w:rPr>
        <w:t>У свим основним стратешким пројектима као и закону који регулише област социјалне заштите,предвиђено је оснивање стручно-научних установа, завода за социјалну заштиту. Заводи за социјалну заштиту, ка</w:t>
      </w:r>
      <w:r>
        <w:rPr>
          <w:color w:val="000000"/>
        </w:rPr>
        <w:t xml:space="preserve">о водеће стручне институције,треба да имају важну улогу у развијању, стручној </w:t>
      </w:r>
      <w:r>
        <w:rPr>
          <w:color w:val="000000"/>
        </w:rPr>
        <w:lastRenderedPageBreak/>
        <w:t>помоћи и проучавању, евалуацији и даљем стратешком планирању система социјалнезаштите. У почетним фазама реформе ове институције треба да буду максимално ангажоване као подршка у</w:t>
      </w:r>
      <w:r>
        <w:rPr>
          <w:color w:val="000000"/>
        </w:rPr>
        <w:t>становама социјалне заштите и свим социјалним актерима.</w:t>
      </w:r>
    </w:p>
    <w:p w:rsidR="00C659AC" w:rsidRDefault="00A846DD">
      <w:pPr>
        <w:spacing w:after="0"/>
      </w:pPr>
      <w:r>
        <w:rPr>
          <w:color w:val="000000"/>
        </w:rPr>
        <w:t>Неопходно је обезбедити и континуитет у пружању непосредне материјалне и стручне подршке иновативним пројектима, којима се подржава развијање мреже социјалних услуга и партнерства у локалним срединама</w:t>
      </w:r>
      <w:r>
        <w:rPr>
          <w:color w:val="000000"/>
        </w:rPr>
        <w:t>, кроз активности програма Фонда за социјалне иновације.</w:t>
      </w:r>
    </w:p>
    <w:p w:rsidR="00C659AC" w:rsidRDefault="00A846DD">
      <w:pPr>
        <w:spacing w:after="0"/>
      </w:pPr>
      <w:r>
        <w:rPr>
          <w:color w:val="000000"/>
        </w:rPr>
        <w:t xml:space="preserve">Да би се постигао одговарајући </w:t>
      </w:r>
      <w:r>
        <w:rPr>
          <w:i/>
          <w:color w:val="000000"/>
        </w:rPr>
        <w:t>квалитетуслуга у установама социјалне заштите</w:t>
      </w:r>
      <w:r>
        <w:rPr>
          <w:color w:val="000000"/>
        </w:rPr>
        <w:t>, неопходно је увођење нових стандарда и нове организације рада, јачање стручних капацитета запослених, увођење лиценци и с</w:t>
      </w:r>
      <w:r>
        <w:rPr>
          <w:color w:val="000000"/>
        </w:rPr>
        <w:t>тручног напредовања, акредитације програма и услуга, стручног надзора, контроле и евалуације постигнутих ефеката.</w:t>
      </w:r>
    </w:p>
    <w:p w:rsidR="00C659AC" w:rsidRDefault="00A846DD">
      <w:pPr>
        <w:spacing w:after="0"/>
      </w:pPr>
      <w:r>
        <w:rPr>
          <w:i/>
          <w:color w:val="000000"/>
        </w:rPr>
        <w:t>Програми рада</w:t>
      </w:r>
      <w:r>
        <w:rPr>
          <w:color w:val="000000"/>
        </w:rPr>
        <w:t xml:space="preserve"> центара за социјални рад морајусе унапређивати у задовољавању критеријума квалитетних социјалних програма за одговарајућу локалн</w:t>
      </w:r>
      <w:r>
        <w:rPr>
          <w:color w:val="000000"/>
        </w:rPr>
        <w:t>у заједницу или регион и доприносити целовитом задовољавању потреба грађана. Овекритеријуме морају да задовоље и програми рада свих других установа социјалне заштите, развојемразличитих и увођењем нових услуга за задовољавање најбољег интереса корисника.</w:t>
      </w:r>
    </w:p>
    <w:p w:rsidR="00C659AC" w:rsidRDefault="00A846DD">
      <w:pPr>
        <w:spacing w:after="0"/>
      </w:pPr>
      <w:r>
        <w:rPr>
          <w:color w:val="000000"/>
        </w:rPr>
        <w:t>У</w:t>
      </w:r>
      <w:r>
        <w:rPr>
          <w:color w:val="000000"/>
        </w:rPr>
        <w:t xml:space="preserve">станове социјалне заштите треба да подстичу </w:t>
      </w:r>
      <w:r>
        <w:rPr>
          <w:i/>
          <w:color w:val="000000"/>
        </w:rPr>
        <w:t>ефикасно укључивање других система и сектора</w:t>
      </w:r>
      <w:r>
        <w:rPr>
          <w:color w:val="000000"/>
        </w:rPr>
        <w:t xml:space="preserve">у пружање услуга, да подржавају квалитетне социјалне услуге и континуирано </w:t>
      </w:r>
      <w:r>
        <w:rPr>
          <w:i/>
          <w:color w:val="000000"/>
        </w:rPr>
        <w:t>обезбеђујуинформације корисницима о свим програмимасоцијалне заштите</w:t>
      </w:r>
      <w:r>
        <w:rPr>
          <w:color w:val="000000"/>
        </w:rPr>
        <w:t>.</w:t>
      </w:r>
    </w:p>
    <w:p w:rsidR="00C659AC" w:rsidRDefault="00A846DD">
      <w:pPr>
        <w:spacing w:after="0"/>
      </w:pPr>
      <w:r>
        <w:rPr>
          <w:color w:val="000000"/>
        </w:rPr>
        <w:t> </w:t>
      </w:r>
    </w:p>
    <w:p w:rsidR="00C659AC" w:rsidRDefault="00A846DD">
      <w:pPr>
        <w:spacing w:after="0"/>
      </w:pPr>
      <w:r>
        <w:rPr>
          <w:color w:val="000000"/>
        </w:rPr>
        <w:t xml:space="preserve">6.4. </w:t>
      </w:r>
      <w:r>
        <w:rPr>
          <w:b/>
          <w:color w:val="000000"/>
        </w:rPr>
        <w:t>Плурализам давал</w:t>
      </w:r>
      <w:r>
        <w:rPr>
          <w:b/>
          <w:color w:val="000000"/>
        </w:rPr>
        <w:t>аца услуга</w:t>
      </w:r>
    </w:p>
    <w:p w:rsidR="00C659AC" w:rsidRDefault="00A846DD">
      <w:pPr>
        <w:spacing w:after="0"/>
      </w:pPr>
      <w:r>
        <w:rPr>
          <w:color w:val="000000"/>
        </w:rPr>
        <w:t>1. Подстицање развоја непрофитног сектора – Развијање и ширење социјалне и заштитнефункције друштва не може се остварити без подстицаја и стварања услова за оснивање, рад и ширење непрофитног сектора друштва.</w:t>
      </w:r>
    </w:p>
    <w:p w:rsidR="00C659AC" w:rsidRDefault="00A846DD">
      <w:pPr>
        <w:spacing w:after="0"/>
      </w:pPr>
      <w:r>
        <w:rPr>
          <w:color w:val="000000"/>
        </w:rPr>
        <w:t>Од битног утицаја су мере које се по</w:t>
      </w:r>
      <w:r>
        <w:rPr>
          <w:color w:val="000000"/>
        </w:rPr>
        <w:t>крећу и спроводе ради развоја различитих врста и већег броја социјалних услуга:</w:t>
      </w:r>
    </w:p>
    <w:p w:rsidR="00C659AC" w:rsidRDefault="00A846DD">
      <w:pPr>
        <w:spacing w:after="0"/>
      </w:pPr>
      <w:r>
        <w:rPr>
          <w:color w:val="000000"/>
        </w:rPr>
        <w:t>– одговарајући прописи који ће рационализоватипроцедуре оснивања, функционисања иконтроле непрофитних организација;</w:t>
      </w:r>
    </w:p>
    <w:p w:rsidR="00C659AC" w:rsidRDefault="00A846DD">
      <w:pPr>
        <w:spacing w:after="0"/>
      </w:pPr>
      <w:r>
        <w:rPr>
          <w:color w:val="000000"/>
        </w:rPr>
        <w:t xml:space="preserve">– пореске и друге олакшице за хуманитарни рад и инвестиције </w:t>
      </w:r>
      <w:r>
        <w:rPr>
          <w:color w:val="000000"/>
        </w:rPr>
        <w:t>у социјалној заштити и сродним областима;</w:t>
      </w:r>
    </w:p>
    <w:p w:rsidR="00C659AC" w:rsidRDefault="00A846DD">
      <w:pPr>
        <w:spacing w:after="0"/>
      </w:pPr>
      <w:r>
        <w:rPr>
          <w:color w:val="000000"/>
        </w:rPr>
        <w:t>– признавање и вредновање друштвеног статусапојединаца и организација за друштвено користан рад и улагања у људске ресурсе (установљавање признања и награда за хумане акције,донације и волонтерске активности).</w:t>
      </w:r>
    </w:p>
    <w:p w:rsidR="00C659AC" w:rsidRDefault="00A846DD">
      <w:pPr>
        <w:spacing w:after="0"/>
      </w:pPr>
      <w:r>
        <w:rPr>
          <w:color w:val="000000"/>
        </w:rPr>
        <w:t xml:space="preserve">2. </w:t>
      </w:r>
      <w:r>
        <w:rPr>
          <w:i/>
          <w:color w:val="000000"/>
        </w:rPr>
        <w:t>П</w:t>
      </w:r>
      <w:r>
        <w:rPr>
          <w:i/>
          <w:color w:val="000000"/>
        </w:rPr>
        <w:t>одстицање развоја приватног сектора</w:t>
      </w:r>
      <w:r>
        <w:rPr>
          <w:color w:val="000000"/>
        </w:rPr>
        <w:t xml:space="preserve"> – Социјална заштита као област има потенцијално веома широк дијапазон социјалних услуга које се могу комерцијализовати и чији је недостатакприсутан на целокупној територији Републике Србије. Као помоћ свакодневном животу</w:t>
      </w:r>
      <w:r>
        <w:rPr>
          <w:color w:val="000000"/>
        </w:rPr>
        <w:t xml:space="preserve"> породицерадно активних грађана које се ангажују у дневном збрињавању деце са ризицима у развоју, инвалидних и старијих и немоћних особа, неопходне су разноврсне и прихватљиве услуге.Значајан је и број инвалидних и старијих грађана који </w:t>
      </w:r>
      <w:r>
        <w:rPr>
          <w:color w:val="000000"/>
        </w:rPr>
        <w:lastRenderedPageBreak/>
        <w:t>живе у самачким дом</w:t>
      </w:r>
      <w:r>
        <w:rPr>
          <w:color w:val="000000"/>
        </w:rPr>
        <w:t>аћинствима. Због тога понуду социјалних услуга треба развити, како би потенцијални корисници према својим потребамаи материјалним могућностима имали одговарајући избор за коришћење подршке која ће им омогућити продуктиван и самосталан живот у заједници. Др</w:t>
      </w:r>
      <w:r>
        <w:rPr>
          <w:color w:val="000000"/>
        </w:rPr>
        <w:t>жава мора обезбедити, уз контролу квалитета услуга, равноправан статусовим установама у коришћењу буxетских средстава за пружену услугу кориснику, као и одговарајућим мерама подстицати инвестициона улагања ради пружања услуга.</w:t>
      </w:r>
    </w:p>
    <w:p w:rsidR="00C659AC" w:rsidRDefault="00A846DD">
      <w:pPr>
        <w:spacing w:after="0"/>
      </w:pPr>
      <w:r>
        <w:rPr>
          <w:color w:val="000000"/>
        </w:rPr>
        <w:t> </w:t>
      </w:r>
    </w:p>
    <w:p w:rsidR="00C659AC" w:rsidRDefault="00A846DD">
      <w:pPr>
        <w:spacing w:after="0"/>
      </w:pPr>
      <w:r>
        <w:rPr>
          <w:color w:val="000000"/>
        </w:rPr>
        <w:t xml:space="preserve">6.5. </w:t>
      </w:r>
      <w:r>
        <w:rPr>
          <w:b/>
          <w:color w:val="000000"/>
        </w:rPr>
        <w:t>Континуитет услуга</w:t>
      </w:r>
    </w:p>
    <w:p w:rsidR="00C659AC" w:rsidRDefault="00A846DD">
      <w:pPr>
        <w:spacing w:after="0"/>
      </w:pPr>
      <w:r>
        <w:rPr>
          <w:color w:val="000000"/>
        </w:rPr>
        <w:t>Децентрализација надлежности и средстава омогућава развој разноврсних и умрежених услуга на локалном и другим нивоима у складу са идентификованим потребама грађана. Потребно је развити читав низ услуга различитог нивоа иинтензитета које омогућавају задовољ</w:t>
      </w:r>
      <w:r>
        <w:rPr>
          <w:color w:val="000000"/>
        </w:rPr>
        <w:t>авање потреба угрожених и ризичних група, вршење друштвених улога и коришћење друштвених вредности. Корисници социјалне заштите су особе које су услед свог стања, карактеристика или ситуације посебно рањиве или су у ризику, те су им потребне услуге да би у</w:t>
      </w:r>
      <w:r>
        <w:rPr>
          <w:color w:val="000000"/>
        </w:rPr>
        <w:t>напредили или одржали квалитет свог живота. То се остварује помоћу:</w:t>
      </w:r>
    </w:p>
    <w:p w:rsidR="00C659AC" w:rsidRDefault="00A846DD">
      <w:pPr>
        <w:spacing w:after="0"/>
      </w:pPr>
      <w:r>
        <w:rPr>
          <w:color w:val="000000"/>
        </w:rPr>
        <w:t xml:space="preserve">– услуга које користе сви грађани, кроз принцип укључивања у коришћење </w:t>
      </w:r>
      <w:r>
        <w:rPr>
          <w:i/>
          <w:color w:val="000000"/>
        </w:rPr>
        <w:t>универзалних</w:t>
      </w:r>
      <w:r>
        <w:rPr>
          <w:color w:val="000000"/>
        </w:rPr>
        <w:t>, свима доступних услуга;</w:t>
      </w:r>
    </w:p>
    <w:p w:rsidR="00C659AC" w:rsidRDefault="00A846DD">
      <w:pPr>
        <w:spacing w:after="0"/>
      </w:pPr>
      <w:r>
        <w:rPr>
          <w:color w:val="000000"/>
        </w:rPr>
        <w:t>– посебних услуга и интервенција подршке за групе које су у повећаном ризику, п</w:t>
      </w:r>
      <w:r>
        <w:rPr>
          <w:color w:val="000000"/>
        </w:rPr>
        <w:t xml:space="preserve">реко </w:t>
      </w:r>
      <w:r>
        <w:rPr>
          <w:i/>
          <w:color w:val="000000"/>
        </w:rPr>
        <w:t>селективних</w:t>
      </w:r>
      <w:r>
        <w:rPr>
          <w:color w:val="000000"/>
        </w:rPr>
        <w:t>услуга и интервенције које суусмерене на маргинализоване друштвене групе и породице којима треба подршка у старању о рањивом члану;</w:t>
      </w:r>
    </w:p>
    <w:p w:rsidR="00C659AC" w:rsidRDefault="00A846DD">
      <w:pPr>
        <w:spacing w:after="0"/>
      </w:pPr>
      <w:r>
        <w:rPr>
          <w:color w:val="000000"/>
        </w:rPr>
        <w:t xml:space="preserve">– </w:t>
      </w:r>
      <w:r>
        <w:rPr>
          <w:i/>
          <w:color w:val="000000"/>
        </w:rPr>
        <w:t>индикованих</w:t>
      </w:r>
      <w:r>
        <w:rPr>
          <w:color w:val="000000"/>
        </w:rPr>
        <w:t xml:space="preserve"> услуга и интервенција које секористе у ситуацијама када су негативне последице ризика већ наст</w:t>
      </w:r>
      <w:r>
        <w:rPr>
          <w:color w:val="000000"/>
        </w:rPr>
        <w:t>упиле, да би се минимализовалиефекти стања које омета оптималанразвој и благостање.</w:t>
      </w:r>
    </w:p>
    <w:p w:rsidR="00C659AC" w:rsidRDefault="00A846DD">
      <w:pPr>
        <w:spacing w:after="0"/>
      </w:pPr>
      <w:r>
        <w:rPr>
          <w:color w:val="000000"/>
        </w:rPr>
        <w:t>Пружаоци услуга социјалне заштите из јавног,непрофитног и приватног сектора треба да буду у стању да пруже широк распон услуга – идеалноконтинум подршке и помоћи појединцим</w:t>
      </w:r>
      <w:r>
        <w:rPr>
          <w:color w:val="000000"/>
        </w:rPr>
        <w:t>а и породицама независно од интензитета проблема са којима се они суочавају. Усаглашен и целовитсистем подршке и помоћи подразумева усклађено деловање социјалног, здравственог, образовног,правосудног и других система друштва.</w:t>
      </w:r>
    </w:p>
    <w:p w:rsidR="00C659AC" w:rsidRDefault="00A846DD">
      <w:pPr>
        <w:spacing w:after="0"/>
      </w:pPr>
      <w:r>
        <w:rPr>
          <w:color w:val="000000"/>
        </w:rPr>
        <w:t> </w:t>
      </w:r>
    </w:p>
    <w:p w:rsidR="00C659AC" w:rsidRDefault="00A846DD">
      <w:pPr>
        <w:spacing w:after="0"/>
      </w:pPr>
      <w:r>
        <w:rPr>
          <w:color w:val="000000"/>
        </w:rPr>
        <w:t xml:space="preserve">6.6. </w:t>
      </w:r>
      <w:r>
        <w:rPr>
          <w:b/>
          <w:color w:val="000000"/>
        </w:rPr>
        <w:t>Трансформација установа</w:t>
      </w:r>
      <w:r>
        <w:rPr>
          <w:b/>
          <w:color w:val="000000"/>
        </w:rPr>
        <w:t xml:space="preserve"> уз приоритетан</w:t>
      </w:r>
    </w:p>
    <w:p w:rsidR="00C659AC" w:rsidRDefault="00A846DD">
      <w:pPr>
        <w:spacing w:after="0"/>
      </w:pPr>
      <w:r>
        <w:rPr>
          <w:b/>
          <w:color w:val="000000"/>
        </w:rPr>
        <w:t>развој услуга и подршке у природном</w:t>
      </w:r>
    </w:p>
    <w:p w:rsidR="00C659AC" w:rsidRDefault="00A846DD">
      <w:pPr>
        <w:spacing w:after="0"/>
      </w:pPr>
      <w:r>
        <w:rPr>
          <w:b/>
          <w:color w:val="000000"/>
        </w:rPr>
        <w:t>окружењу</w:t>
      </w:r>
    </w:p>
    <w:p w:rsidR="00C659AC" w:rsidRDefault="00A846DD">
      <w:pPr>
        <w:spacing w:after="0"/>
      </w:pPr>
      <w:r>
        <w:rPr>
          <w:i/>
          <w:color w:val="000000"/>
        </w:rPr>
        <w:t> </w:t>
      </w:r>
    </w:p>
    <w:p w:rsidR="00C659AC" w:rsidRDefault="00A846DD">
      <w:pPr>
        <w:spacing w:after="0"/>
      </w:pPr>
      <w:r>
        <w:rPr>
          <w:i/>
          <w:color w:val="000000"/>
        </w:rPr>
        <w:t>1.</w:t>
      </w:r>
      <w:r>
        <w:rPr>
          <w:color w:val="000000"/>
        </w:rPr>
        <w:t xml:space="preserve"> </w:t>
      </w:r>
      <w:r>
        <w:rPr>
          <w:i/>
          <w:color w:val="000000"/>
        </w:rPr>
        <w:t>Смањење притиска на смештај у установе</w:t>
      </w:r>
    </w:p>
    <w:p w:rsidR="00C659AC" w:rsidRDefault="00A846DD">
      <w:pPr>
        <w:spacing w:after="0"/>
      </w:pPr>
      <w:r>
        <w:rPr>
          <w:color w:val="000000"/>
        </w:rPr>
        <w:t>Развој мреже услуга у локалној заједници обезбедиће повољније услове за остваривањеправа грађана на подршку за живот у породици и природном окружењу. Н</w:t>
      </w:r>
      <w:r>
        <w:rPr>
          <w:color w:val="000000"/>
        </w:rPr>
        <w:t xml:space="preserve">а овај начин омогућиће се останак већег броја деце, одраслих и старих у биолошкој, сродничкој или другој породици,чиме ће се смањити и </w:t>
      </w:r>
      <w:r>
        <w:rPr>
          <w:color w:val="000000"/>
        </w:rPr>
        <w:lastRenderedPageBreak/>
        <w:t>притисак на смештај у установу као рестриктивнији за корисника и скупљи вид подршке.</w:t>
      </w:r>
    </w:p>
    <w:p w:rsidR="00C659AC" w:rsidRDefault="00A846DD">
      <w:pPr>
        <w:spacing w:after="0"/>
      </w:pPr>
      <w:r>
        <w:rPr>
          <w:i/>
          <w:color w:val="000000"/>
        </w:rPr>
        <w:t> </w:t>
      </w:r>
    </w:p>
    <w:p w:rsidR="00C659AC" w:rsidRDefault="00A846DD">
      <w:pPr>
        <w:spacing w:after="0"/>
      </w:pPr>
      <w:r>
        <w:rPr>
          <w:i/>
          <w:color w:val="000000"/>
        </w:rPr>
        <w:t>2.</w:t>
      </w:r>
      <w:r>
        <w:rPr>
          <w:color w:val="000000"/>
        </w:rPr>
        <w:t xml:space="preserve"> </w:t>
      </w:r>
      <w:r>
        <w:rPr>
          <w:i/>
          <w:color w:val="000000"/>
        </w:rPr>
        <w:t>Смањење броја корисника смештен</w:t>
      </w:r>
      <w:r>
        <w:rPr>
          <w:i/>
          <w:color w:val="000000"/>
        </w:rPr>
        <w:t>иху установе</w:t>
      </w:r>
    </w:p>
    <w:p w:rsidR="00C659AC" w:rsidRDefault="00A846DD">
      <w:pPr>
        <w:spacing w:after="0"/>
      </w:pPr>
      <w:r>
        <w:rPr>
          <w:color w:val="000000"/>
        </w:rPr>
        <w:t>Развој мреже услуга у локалној заједници, задовољавањепотреба у породици и природномокружењу, довешће до смањења броја смештене деце, првенствено деце без родитељског старањаи деце са сметњама у развоју, у установама. На овај начин створиће се</w:t>
      </w:r>
      <w:r>
        <w:rPr>
          <w:color w:val="000000"/>
        </w:rPr>
        <w:t xml:space="preserve"> услови и за пружање већег броја квалитетнијих услуга корисницима којима је смештај неопходан, као и за развој нових, недостајућих услуга у локалној заједници.</w:t>
      </w:r>
    </w:p>
    <w:p w:rsidR="00C659AC" w:rsidRDefault="00A846DD">
      <w:pPr>
        <w:spacing w:after="0"/>
      </w:pPr>
      <w:r>
        <w:rPr>
          <w:i/>
          <w:color w:val="000000"/>
        </w:rPr>
        <w:t> </w:t>
      </w:r>
    </w:p>
    <w:p w:rsidR="00C659AC" w:rsidRDefault="00A846DD">
      <w:pPr>
        <w:spacing w:after="0"/>
      </w:pPr>
      <w:r>
        <w:rPr>
          <w:i/>
          <w:color w:val="000000"/>
        </w:rPr>
        <w:t>3.</w:t>
      </w:r>
      <w:r>
        <w:rPr>
          <w:color w:val="000000"/>
        </w:rPr>
        <w:t xml:space="preserve"> </w:t>
      </w:r>
      <w:r>
        <w:rPr>
          <w:i/>
          <w:color w:val="000000"/>
        </w:rPr>
        <w:t>Обезбеђивање малих смештајнихкапацитета на локалном нивоу</w:t>
      </w:r>
    </w:p>
    <w:p w:rsidR="00C659AC" w:rsidRDefault="00A846DD">
      <w:pPr>
        <w:spacing w:after="0"/>
      </w:pPr>
      <w:r>
        <w:rPr>
          <w:color w:val="000000"/>
        </w:rPr>
        <w:t>Једном броју корисника система со</w:t>
      </w:r>
      <w:r>
        <w:rPr>
          <w:color w:val="000000"/>
        </w:rPr>
        <w:t>цијалне заштите неопходне су услуге смештаја. Изградњом мањих смештајних капацитета или трансформацијомуслуга постојећих установа, обезбедиће се потребне услуге са разноврсним садржајима према потребама корисника, на локалном и регионалном нивоу, и омогући</w:t>
      </w:r>
      <w:r>
        <w:rPr>
          <w:color w:val="000000"/>
        </w:rPr>
        <w:t>ти се задовољавање потреба корисника у природном окружењу. За кориснике који своје вишеструке потребе не могу адекватно задовољити у установамамалих смештајних капацитета, развиће се високо специјализоване, професионалне услуге, које су у надлежности Репуб</w:t>
      </w:r>
      <w:r>
        <w:rPr>
          <w:color w:val="000000"/>
        </w:rPr>
        <w:t>лике Србије. Наовај начин обезбеђује се континуитет услуга, сагласан потребама корисника.</w:t>
      </w:r>
    </w:p>
    <w:p w:rsidR="00C659AC" w:rsidRDefault="00A846DD">
      <w:pPr>
        <w:spacing w:after="0"/>
      </w:pPr>
      <w:r>
        <w:rPr>
          <w:color w:val="000000"/>
        </w:rPr>
        <w:t> </w:t>
      </w:r>
    </w:p>
    <w:p w:rsidR="00C659AC" w:rsidRDefault="00A846DD">
      <w:pPr>
        <w:spacing w:after="0"/>
      </w:pPr>
      <w:r>
        <w:rPr>
          <w:color w:val="000000"/>
        </w:rPr>
        <w:t>7. ИМПЛЕМЕНТАЦИЈА И ПЕРИОДИЧНО</w:t>
      </w:r>
    </w:p>
    <w:p w:rsidR="00C659AC" w:rsidRDefault="00A846DD">
      <w:pPr>
        <w:spacing w:after="0"/>
      </w:pPr>
      <w:r>
        <w:rPr>
          <w:color w:val="000000"/>
        </w:rPr>
        <w:t>ПРЕИСПИТИВАЊЕ СТРАТЕГИЈЕ</w:t>
      </w:r>
    </w:p>
    <w:p w:rsidR="00C659AC" w:rsidRDefault="00A846DD">
      <w:pPr>
        <w:spacing w:after="0"/>
      </w:pPr>
      <w:r>
        <w:rPr>
          <w:color w:val="000000"/>
        </w:rPr>
        <w:t> </w:t>
      </w:r>
    </w:p>
    <w:p w:rsidR="00C659AC" w:rsidRDefault="00A846DD">
      <w:pPr>
        <w:spacing w:after="0"/>
      </w:pPr>
      <w:r>
        <w:rPr>
          <w:color w:val="000000"/>
        </w:rPr>
        <w:t>Ова стратегија је основа за реформу система социјалне заштите и за израду нормативних идругих аката из обл</w:t>
      </w:r>
      <w:r>
        <w:rPr>
          <w:color w:val="000000"/>
        </w:rPr>
        <w:t>асти социјалне заштите.</w:t>
      </w:r>
    </w:p>
    <w:p w:rsidR="00C659AC" w:rsidRDefault="00A846DD">
      <w:pPr>
        <w:spacing w:after="0"/>
      </w:pPr>
      <w:r>
        <w:rPr>
          <w:color w:val="000000"/>
        </w:rPr>
        <w:t>Министарство рада, запошљавања и социјалне политике управља реформом система социјалнезаштите и главни је носилац и иницијатор досадашњих и даљих стратешких реформских активности.</w:t>
      </w:r>
    </w:p>
    <w:p w:rsidR="00C659AC" w:rsidRDefault="00A846DD">
      <w:pPr>
        <w:spacing w:after="0"/>
      </w:pPr>
      <w:r>
        <w:rPr>
          <w:color w:val="000000"/>
        </w:rPr>
        <w:t>Као носилац реформе система социјалне заштите, Минис</w:t>
      </w:r>
      <w:r>
        <w:rPr>
          <w:color w:val="000000"/>
        </w:rPr>
        <w:t>тарство рада, запошљавања и социјалне политике предузимаће активности да са социјалним актерима успостави структурисане иоперативне партнерске односе и да установи механизме за координацију стратешких активности, као и процедуре за договарање, сарадњу иодл</w:t>
      </w:r>
      <w:r>
        <w:rPr>
          <w:color w:val="000000"/>
        </w:rPr>
        <w:t>учивање.</w:t>
      </w:r>
    </w:p>
    <w:p w:rsidR="00C659AC" w:rsidRDefault="00A846DD">
      <w:pPr>
        <w:spacing w:after="0"/>
      </w:pPr>
      <w:r>
        <w:rPr>
          <w:color w:val="000000"/>
        </w:rPr>
        <w:t>Периодично, најмање сваке две године, Министарство рада запошљавања и социјалне политикеће спроводити евалуацију постигнутих стратешких активности и остварених резултата.За потребе евалуације Министарство ће користити интерне и екстерне ресурсе.</w:t>
      </w:r>
    </w:p>
    <w:p w:rsidR="00C659AC" w:rsidRDefault="00A846DD">
      <w:pPr>
        <w:spacing w:after="0"/>
      </w:pPr>
      <w:r>
        <w:rPr>
          <w:color w:val="000000"/>
        </w:rPr>
        <w:t> </w:t>
      </w:r>
    </w:p>
    <w:p w:rsidR="00C659AC" w:rsidRDefault="00A846DD">
      <w:pPr>
        <w:spacing w:after="0"/>
      </w:pPr>
      <w:r>
        <w:rPr>
          <w:color w:val="000000"/>
        </w:rPr>
        <w:t>Евалуација ће се спроводити на партиципативним основама, с циљем:</w:t>
      </w:r>
    </w:p>
    <w:p w:rsidR="00C659AC" w:rsidRDefault="00A846DD">
      <w:pPr>
        <w:spacing w:after="0"/>
      </w:pPr>
      <w:r>
        <w:rPr>
          <w:color w:val="000000"/>
        </w:rPr>
        <w:t>– Идентификовања стратешких спорних питања;</w:t>
      </w:r>
    </w:p>
    <w:p w:rsidR="00C659AC" w:rsidRDefault="00A846DD">
      <w:pPr>
        <w:spacing w:after="0"/>
      </w:pPr>
      <w:r>
        <w:rPr>
          <w:color w:val="000000"/>
        </w:rPr>
        <w:lastRenderedPageBreak/>
        <w:t xml:space="preserve">– Предлагања прилагођавања стратешког документа утврђеним потребама у складу са новим околностима и преиспитивања плана активности и његовог </w:t>
      </w:r>
      <w:r>
        <w:rPr>
          <w:color w:val="000000"/>
        </w:rPr>
        <w:t>прилагођавања утврђеним потребама.</w:t>
      </w:r>
    </w:p>
    <w:p w:rsidR="00C659AC" w:rsidRDefault="00A846DD">
      <w:pPr>
        <w:spacing w:after="0"/>
      </w:pPr>
      <w:r>
        <w:rPr>
          <w:color w:val="000000"/>
        </w:rPr>
        <w:t>Министар надлежан за послове социјалне заштите ће утврдити план активности Министарства за релизацију Стратегије.</w:t>
      </w:r>
    </w:p>
    <w:p w:rsidR="00C659AC" w:rsidRDefault="00A846DD">
      <w:pPr>
        <w:spacing w:after="0"/>
      </w:pPr>
      <w:r>
        <w:rPr>
          <w:color w:val="000000"/>
        </w:rPr>
        <w:t>За спровођење Стратегије развоја социјалне заштите нису потребна додатна средства у буџету Републике за 200</w:t>
      </w:r>
      <w:r>
        <w:rPr>
          <w:color w:val="000000"/>
        </w:rPr>
        <w:t>6. годину, односно неопходнасредства за почетак примене могу се изнаћи у оквиру већ билансираних средстава и у средствимадонације.</w:t>
      </w:r>
    </w:p>
    <w:p w:rsidR="00C659AC" w:rsidRDefault="00A846DD">
      <w:pPr>
        <w:spacing w:after="0"/>
      </w:pPr>
      <w:r>
        <w:rPr>
          <w:color w:val="000000"/>
        </w:rPr>
        <w:t>Процена је да ће у наредним годинама, у појединимфазама, бити потребна већа издвајања из буxета Републике за реализацију стра</w:t>
      </w:r>
      <w:r>
        <w:rPr>
          <w:color w:val="000000"/>
        </w:rPr>
        <w:t>тешких циљева, али доследно спровођење Стратегије подразумеваразвој квалитетнијих и рационалнијих услуга, могућност избора најоптималније и истовремено најрационалније услуге према потребама. То треба да допринесе унапређењу квалитета социјалне заштите и п</w:t>
      </w:r>
      <w:r>
        <w:rPr>
          <w:color w:val="000000"/>
        </w:rPr>
        <w:t>овећању обухвата угрожених грађана, уз укупна издвајања (на локалном и Републичком нивоу) која неће бити значајно већа од средстава која се сада издвајају.</w:t>
      </w:r>
    </w:p>
    <w:p w:rsidR="00C659AC" w:rsidRDefault="00A846DD">
      <w:pPr>
        <w:spacing w:after="0"/>
      </w:pPr>
      <w:r>
        <w:rPr>
          <w:color w:val="000000"/>
        </w:rPr>
        <w:t> </w:t>
      </w:r>
    </w:p>
    <w:p w:rsidR="00C659AC" w:rsidRDefault="00A846DD">
      <w:pPr>
        <w:spacing w:after="0"/>
      </w:pPr>
      <w:r>
        <w:rPr>
          <w:color w:val="000000"/>
        </w:rPr>
        <w:t>8. ОБЈАВЉИВАЊЕ СТРАТЕГИЈЕ</w:t>
      </w:r>
    </w:p>
    <w:p w:rsidR="00C659AC" w:rsidRDefault="00A846DD">
      <w:pPr>
        <w:spacing w:after="0"/>
      </w:pPr>
      <w:r>
        <w:rPr>
          <w:color w:val="000000"/>
        </w:rPr>
        <w:t> </w:t>
      </w:r>
    </w:p>
    <w:p w:rsidR="00C659AC" w:rsidRDefault="00A846DD">
      <w:pPr>
        <w:spacing w:after="0"/>
      </w:pPr>
      <w:r>
        <w:rPr>
          <w:color w:val="000000"/>
        </w:rPr>
        <w:t>Ову стратегију објавити у „Службеном гласникуРепублике Србије”.</w:t>
      </w:r>
    </w:p>
    <w:p w:rsidR="00C659AC" w:rsidRDefault="00A846DD">
      <w:pPr>
        <w:spacing w:after="0"/>
      </w:pPr>
      <w:r>
        <w:rPr>
          <w:color w:val="000000"/>
        </w:rPr>
        <w:t> </w:t>
      </w:r>
    </w:p>
    <w:p w:rsidR="00C659AC" w:rsidRDefault="00A846DD">
      <w:pPr>
        <w:spacing w:after="0"/>
        <w:jc w:val="right"/>
      </w:pPr>
      <w:r>
        <w:rPr>
          <w:color w:val="000000"/>
        </w:rPr>
        <w:t>05 б</w:t>
      </w:r>
      <w:r>
        <w:rPr>
          <w:color w:val="000000"/>
        </w:rPr>
        <w:t>рој 55-7621/2005</w:t>
      </w:r>
    </w:p>
    <w:p w:rsidR="00C659AC" w:rsidRDefault="00A846DD">
      <w:pPr>
        <w:spacing w:after="0"/>
        <w:jc w:val="right"/>
      </w:pPr>
      <w:r>
        <w:rPr>
          <w:color w:val="000000"/>
        </w:rPr>
        <w:t>У Београду, 1. децембра 2005. године</w:t>
      </w:r>
    </w:p>
    <w:p w:rsidR="00C659AC" w:rsidRDefault="00A846DD">
      <w:pPr>
        <w:spacing w:after="0"/>
        <w:jc w:val="right"/>
      </w:pPr>
      <w:r>
        <w:rPr>
          <w:b/>
          <w:color w:val="000000"/>
        </w:rPr>
        <w:t>Влада</w:t>
      </w:r>
    </w:p>
    <w:p w:rsidR="00C659AC" w:rsidRDefault="00A846DD">
      <w:pPr>
        <w:spacing w:after="0"/>
        <w:jc w:val="right"/>
      </w:pPr>
      <w:r>
        <w:rPr>
          <w:color w:val="000000"/>
        </w:rPr>
        <w:t>Потпредседник,</w:t>
      </w:r>
    </w:p>
    <w:p w:rsidR="00C659AC" w:rsidRDefault="00A846DD">
      <w:pPr>
        <w:spacing w:after="150"/>
        <w:jc w:val="right"/>
      </w:pPr>
      <w:r>
        <w:rPr>
          <w:b/>
          <w:color w:val="000000"/>
        </w:rPr>
        <w:t>Мирољуб Лабус,</w:t>
      </w:r>
      <w:r>
        <w:rPr>
          <w:color w:val="000000"/>
        </w:rPr>
        <w:t xml:space="preserve"> с.р.</w:t>
      </w:r>
    </w:p>
    <w:sectPr w:rsidR="00C659A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59AC"/>
    <w:rsid w:val="00A846DD"/>
    <w:rsid w:val="00C65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2504404-28AE-4C6F-B787-223AC1202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41</Pages>
  <Words>14245</Words>
  <Characters>81201</Characters>
  <Application>Microsoft Office Word</Application>
  <DocSecurity>0</DocSecurity>
  <Lines>676</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2020-05-14T13:03:00Z</dcterms:created>
  <dcterms:modified xsi:type="dcterms:W3CDTF">2020-05-14T13:03:00Z</dcterms:modified>
</cp:coreProperties>
</file>