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04D3" w:rsidRDefault="002431B3">
      <w:pPr>
        <w:spacing w:after="150"/>
      </w:pPr>
      <w:bookmarkStart w:id="0" w:name="_GoBack"/>
      <w:bookmarkEnd w:id="0"/>
      <w:r>
        <w:rPr>
          <w:color w:val="000000"/>
        </w:rPr>
        <w:t xml:space="preserve">Преузето са </w:t>
      </w:r>
      <w:hyperlink r:id="rId4">
        <w:r>
          <w:rPr>
            <w:rStyle w:val="Hyperlink"/>
            <w:color w:val="337AB7"/>
          </w:rPr>
          <w:t>www.pravno-informacioni-sistem.rs</w:t>
        </w:r>
      </w:hyperlink>
    </w:p>
    <w:p w:rsidR="004B04D3" w:rsidRDefault="002431B3">
      <w:pPr>
        <w:spacing w:after="150"/>
      </w:pPr>
      <w:r>
        <w:rPr>
          <w:color w:val="000000"/>
        </w:rPr>
        <w:t xml:space="preserve">На основу члана 9. став 2. тачка 2) Закона о одбрани („Службени гласник РС”, бр. 116/07, 88/09, 88/09 – др. закон, 104/09 – др. закон, 10/15 и </w:t>
      </w:r>
      <w:r>
        <w:rPr>
          <w:color w:val="000000"/>
        </w:rPr>
        <w:t>36/18) и члана 8. став 1. Закона о Народној скупштини („Службени гласник РС”, број 9/10),</w:t>
      </w:r>
    </w:p>
    <w:p w:rsidR="004B04D3" w:rsidRDefault="002431B3">
      <w:pPr>
        <w:spacing w:after="150"/>
      </w:pPr>
      <w:r>
        <w:rPr>
          <w:color w:val="000000"/>
        </w:rPr>
        <w:t>Народна скупштина Републике Србије на Десетој седници Другог редовног заседања у 2019. години, одржаној 27. децембра 2019. године, донела је</w:t>
      </w:r>
    </w:p>
    <w:p w:rsidR="004B04D3" w:rsidRDefault="002431B3">
      <w:pPr>
        <w:spacing w:after="225"/>
        <w:jc w:val="center"/>
      </w:pPr>
      <w:r>
        <w:rPr>
          <w:b/>
          <w:color w:val="000000"/>
        </w:rPr>
        <w:t>СТРАТЕГИЈУ</w:t>
      </w:r>
    </w:p>
    <w:p w:rsidR="004B04D3" w:rsidRDefault="002431B3">
      <w:pPr>
        <w:spacing w:after="225"/>
        <w:jc w:val="center"/>
      </w:pPr>
      <w:r>
        <w:rPr>
          <w:b/>
          <w:color w:val="000000"/>
        </w:rPr>
        <w:t>националне без</w:t>
      </w:r>
      <w:r>
        <w:rPr>
          <w:b/>
          <w:color w:val="000000"/>
        </w:rPr>
        <w:t>бедности Републике Србије</w:t>
      </w:r>
    </w:p>
    <w:p w:rsidR="004B04D3" w:rsidRDefault="002431B3">
      <w:pPr>
        <w:spacing w:after="120"/>
        <w:jc w:val="center"/>
      </w:pPr>
      <w:r>
        <w:rPr>
          <w:color w:val="000000"/>
        </w:rPr>
        <w:t>„Службени гласник РС“, број 94 од 27. децембра 2019.</w:t>
      </w:r>
    </w:p>
    <w:p w:rsidR="004B04D3" w:rsidRDefault="002431B3">
      <w:pPr>
        <w:spacing w:after="120"/>
        <w:jc w:val="center"/>
      </w:pPr>
      <w:r>
        <w:rPr>
          <w:b/>
          <w:color w:val="000000"/>
        </w:rPr>
        <w:t>УВОД</w:t>
      </w:r>
    </w:p>
    <w:p w:rsidR="004B04D3" w:rsidRDefault="002431B3">
      <w:pPr>
        <w:spacing w:after="150"/>
      </w:pPr>
      <w:r>
        <w:rPr>
          <w:color w:val="000000"/>
        </w:rPr>
        <w:t>Национална безбедност Републике Србије јесте објективно стање заштићености њених националних вредности и интереса од свих облика угрожавања, те субјективан осећај безбеднос</w:t>
      </w:r>
      <w:r>
        <w:rPr>
          <w:color w:val="000000"/>
        </w:rPr>
        <w:t>ти грађана</w:t>
      </w:r>
      <w:r>
        <w:rPr>
          <w:color w:val="000000"/>
          <w:vertAlign w:val="superscript"/>
        </w:rPr>
        <w:t>1</w:t>
      </w:r>
      <w:r>
        <w:rPr>
          <w:color w:val="000000"/>
        </w:rPr>
        <w:t xml:space="preserve"> Републике Србије. Представља резултат утицаја стратегијског окружења и предузетих мера и активности државних органа и институција у извршавању безбедносних функција, те деловања других субјеката у свим областима друштвеног живота.</w:t>
      </w:r>
    </w:p>
    <w:p w:rsidR="004B04D3" w:rsidRDefault="002431B3">
      <w:pPr>
        <w:spacing w:after="150"/>
      </w:pPr>
      <w:r>
        <w:rPr>
          <w:color w:val="000000"/>
        </w:rPr>
        <w:t>Стратегија на</w:t>
      </w:r>
      <w:r>
        <w:rPr>
          <w:color w:val="000000"/>
        </w:rPr>
        <w:t xml:space="preserve">ционалне безбедности Републике Србије (у даљем тексту: Стратегија националне безбедности) јесте највиши стратешки документ чијим спровођењем се штите националне вредности и интереси Републике Србије од изазова, ризика и претњи безбедности у свим областима </w:t>
      </w:r>
      <w:r>
        <w:rPr>
          <w:color w:val="000000"/>
        </w:rPr>
        <w:t>друштвеног живота. Њена полазишта су: очување суверености и територијалне целовитости, војна неутралност, брига о српском народу ван граница Републике Србије, европске интеграције и ефикасна правна држава.</w:t>
      </w:r>
    </w:p>
    <w:p w:rsidR="004B04D3" w:rsidRDefault="002431B3">
      <w:pPr>
        <w:spacing w:after="150"/>
      </w:pPr>
      <w:r>
        <w:rPr>
          <w:color w:val="000000"/>
        </w:rPr>
        <w:t>Стратегија националне безбедности у потпуности одр</w:t>
      </w:r>
      <w:r>
        <w:rPr>
          <w:color w:val="000000"/>
        </w:rPr>
        <w:t>ажава приврженост Републике Србије општим цивилизацијским и моралним вредностима, поштовању своје државотворне традиције, владавини права, социјалној правди, демократији, људским и мањинским правима и слободама, економском напретку, кооперативној безбеднос</w:t>
      </w:r>
      <w:r>
        <w:rPr>
          <w:color w:val="000000"/>
        </w:rPr>
        <w:t>ти и свестраној међународној сарадњи. Опредељења исказана у овом документу нарочито изражавају спремност Републике Србије за активно учешће у процесима сарадње и заједничког деловања са другим државама и субјектима међународних односа у изградњи и унапређе</w:t>
      </w:r>
      <w:r>
        <w:rPr>
          <w:color w:val="000000"/>
        </w:rPr>
        <w:t>њу националне, регионалне и глобалне безбедности.</w:t>
      </w:r>
    </w:p>
    <w:p w:rsidR="004B04D3" w:rsidRDefault="002431B3">
      <w:pPr>
        <w:spacing w:after="150"/>
      </w:pPr>
      <w:r>
        <w:rPr>
          <w:color w:val="000000"/>
        </w:rPr>
        <w:t>Стратегија националне безбедности заснива се на примени свеобухватног приступа који подразумева заједничко ангажовање свих субјеката и потенцијала друштва и државе у супротстављању изазовима, ризицима и пре</w:t>
      </w:r>
      <w:r>
        <w:rPr>
          <w:color w:val="000000"/>
        </w:rPr>
        <w:t xml:space="preserve">тњама безбедности и заштити и остваривању националних интереса </w:t>
      </w:r>
      <w:r>
        <w:rPr>
          <w:color w:val="000000"/>
        </w:rPr>
        <w:lastRenderedPageBreak/>
        <w:t>Републике Србије. У њој се анализира стратегијско окружење Републике Србије, процењују изазови, ризици и претње безбедности Републике Србије, формулишу национални интереси и циљеви, утврђује по</w:t>
      </w:r>
      <w:r>
        <w:rPr>
          <w:color w:val="000000"/>
        </w:rPr>
        <w:t>литика националне безбедности, затим структура и начела функционисања система националне безбедности, као и начин њеног спровођења.</w:t>
      </w:r>
    </w:p>
    <w:p w:rsidR="004B04D3" w:rsidRDefault="002431B3">
      <w:pPr>
        <w:spacing w:after="150"/>
      </w:pPr>
      <w:r>
        <w:rPr>
          <w:color w:val="000000"/>
        </w:rPr>
        <w:t>Стратегија националне безбедности представља полазну основу за израду других стратешких и доктринарних докумената, докуменат</w:t>
      </w:r>
      <w:r>
        <w:rPr>
          <w:color w:val="000000"/>
        </w:rPr>
        <w:t>а јавних политика и нормативно-правних аката у свим областима друштвеног живота и функционисања државних органа и институција, ради очувања и заштите безбедности грађана, друштва и државе.</w:t>
      </w:r>
    </w:p>
    <w:p w:rsidR="004B04D3" w:rsidRDefault="002431B3">
      <w:pPr>
        <w:spacing w:after="150"/>
      </w:pPr>
      <w:r>
        <w:rPr>
          <w:color w:val="000000"/>
        </w:rPr>
        <w:t xml:space="preserve">Ставови из Стратегије националне безбедности се операционализују у </w:t>
      </w:r>
      <w:r>
        <w:rPr>
          <w:color w:val="000000"/>
        </w:rPr>
        <w:t>стратешким и доктринарним документима, документима јавних политика и нормативно-правним актима.</w:t>
      </w:r>
    </w:p>
    <w:p w:rsidR="004B04D3" w:rsidRDefault="002431B3">
      <w:pPr>
        <w:spacing w:after="150"/>
      </w:pPr>
      <w:r>
        <w:rPr>
          <w:color w:val="000000"/>
        </w:rPr>
        <w:t>Овим јавним документом се домаћој и међународној јавности представљају основна стратешка опредељења Републике Србије у области националне безбедности.</w:t>
      </w:r>
    </w:p>
    <w:p w:rsidR="004B04D3" w:rsidRDefault="002431B3">
      <w:pPr>
        <w:spacing w:after="150"/>
      </w:pPr>
      <w:r>
        <w:rPr>
          <w:color w:val="000000"/>
        </w:rPr>
        <w:t>––––––––</w:t>
      </w:r>
    </w:p>
    <w:p w:rsidR="004B04D3" w:rsidRDefault="002431B3">
      <w:pPr>
        <w:spacing w:after="150"/>
      </w:pPr>
      <w:r>
        <w:rPr>
          <w:i/>
          <w:color w:val="000000"/>
        </w:rPr>
        <w:t>1 Изрази који се користе у овом документу, а имају родно значење, односе се једнако на мушки и женски род.</w:t>
      </w:r>
    </w:p>
    <w:p w:rsidR="004B04D3" w:rsidRDefault="002431B3">
      <w:pPr>
        <w:spacing w:after="120"/>
        <w:jc w:val="center"/>
      </w:pPr>
      <w:r>
        <w:rPr>
          <w:color w:val="000000"/>
        </w:rPr>
        <w:t>1. СТРАТЕГИЈСКО ОКРУЖЕЊЕ</w:t>
      </w:r>
    </w:p>
    <w:p w:rsidR="004B04D3" w:rsidRDefault="002431B3">
      <w:pPr>
        <w:spacing w:after="150"/>
      </w:pPr>
      <w:r>
        <w:rPr>
          <w:color w:val="000000"/>
        </w:rPr>
        <w:t>Политички, економски, културни и безбедносни односи у свету одвијају се у глобалном мултиполарном и мултилатералном окружењу</w:t>
      </w:r>
      <w:r>
        <w:rPr>
          <w:color w:val="000000"/>
        </w:rPr>
        <w:t xml:space="preserve"> у којем се све наглашеније испољава уравнотежење моћи и сложена међузависност држава. Савременим поимањем глобалне безбедности која обухвата различите сфере друштвеног живота, отворена је могућност решавања конфликтних стања мирним путем и перспектива раз</w:t>
      </w:r>
      <w:r>
        <w:rPr>
          <w:color w:val="000000"/>
        </w:rPr>
        <w:t>воја политике сарадње и споразумевања на глобалном и регионалном нивоу.</w:t>
      </w:r>
    </w:p>
    <w:p w:rsidR="004B04D3" w:rsidRDefault="002431B3">
      <w:pPr>
        <w:spacing w:after="150"/>
      </w:pPr>
      <w:r>
        <w:rPr>
          <w:color w:val="000000"/>
        </w:rPr>
        <w:t xml:space="preserve">Интегративни процеси у области безбедности, као и растућа политичка, економска и културна сарадња, значајно смањују ризике сукобљавања држава, као и могућност настанка неконтролисаних </w:t>
      </w:r>
      <w:r>
        <w:rPr>
          <w:color w:val="000000"/>
        </w:rPr>
        <w:t xml:space="preserve">криза и преношења сукоба са једног простора на други. Међутим, свет је и даље суочен са бројним, вишеструко детерминисаним безбедносним изазовима, ризицима и претњама на које је потребно правовремено и адекватно реаговати. С обзиром на динамичне промене у </w:t>
      </w:r>
      <w:r>
        <w:rPr>
          <w:color w:val="000000"/>
        </w:rPr>
        <w:t>међународним односима, изазови, ризици и претње безбедности мењају карактер и форме испољавања.</w:t>
      </w:r>
    </w:p>
    <w:p w:rsidR="004B04D3" w:rsidRDefault="002431B3">
      <w:pPr>
        <w:spacing w:after="150"/>
      </w:pPr>
      <w:r>
        <w:rPr>
          <w:color w:val="000000"/>
        </w:rPr>
        <w:t>Околности које доприносе настанку изазова, ризика и претња безбедности на глобалном нивоу су, пре свега, велике разлике у погледу нивоа економског и културног р</w:t>
      </w:r>
      <w:r>
        <w:rPr>
          <w:color w:val="000000"/>
        </w:rPr>
        <w:t xml:space="preserve">азвоја, које имају за последицу сиромаштво и социјалну угроженост знатног дела становништва, што узрокује настанак негативних демографских и социо-психолошких појава. Регионални и локални сукоби, етнички и верски екстремизам, тероризам, организовани </w:t>
      </w:r>
      <w:r>
        <w:rPr>
          <w:color w:val="000000"/>
        </w:rPr>
        <w:lastRenderedPageBreak/>
        <w:t>кримин</w:t>
      </w:r>
      <w:r>
        <w:rPr>
          <w:color w:val="000000"/>
        </w:rPr>
        <w:t>ал, пролиферација оружја за масовно уништавање, илегалне миграције, хибридне претње, сајбер претње, oграничена расположивост природних ресурса, укључујући воду, храну, енергенте и сировине, као и промена климе и деградација природне околине, угрожавају ста</w:t>
      </w:r>
      <w:r>
        <w:rPr>
          <w:color w:val="000000"/>
        </w:rPr>
        <w:t>билност појединих држава и читавих региона, као и глобалну безбедност.</w:t>
      </w:r>
    </w:p>
    <w:p w:rsidR="004B04D3" w:rsidRDefault="002431B3">
      <w:pPr>
        <w:spacing w:after="150"/>
      </w:pPr>
      <w:r>
        <w:rPr>
          <w:color w:val="000000"/>
        </w:rPr>
        <w:t>Опште стање безбедности у свету знатно угрожава грубо кршење Повеље Уједињених нација и општеприхваћених норми међународног права, а нарочито мешањe у унутрашње ствари суверених држава,</w:t>
      </w:r>
      <w:r>
        <w:rPr>
          <w:color w:val="000000"/>
        </w:rPr>
        <w:t xml:space="preserve"> као и концепција и пракса превентивног напада и војног интервенционизма. Посебно је забрињавајућа тенденција заоштравања односа између великих сила, условљена надметањем за остваривање њихових супротстављених интереса и промену постојећих сфера утицаја. У</w:t>
      </w:r>
      <w:r>
        <w:rPr>
          <w:color w:val="000000"/>
        </w:rPr>
        <w:t xml:space="preserve"> таквим околностима се ризик од војног сукоба глобалних размера, иако је знатно умањен, не може у потпуности искључити. Највеће претње на међународном плану дугорочно ће и даље бити међународни тероризам, организовани криминал, јачање политичког и верског </w:t>
      </w:r>
      <w:r>
        <w:rPr>
          <w:color w:val="000000"/>
        </w:rPr>
        <w:t>екстремизма, мигрантска криза и посреднички конфликти.</w:t>
      </w:r>
    </w:p>
    <w:p w:rsidR="004B04D3" w:rsidRDefault="002431B3">
      <w:pPr>
        <w:spacing w:after="150"/>
      </w:pPr>
      <w:r>
        <w:rPr>
          <w:color w:val="000000"/>
        </w:rPr>
        <w:t>Дуготрајни и разарајући етнички и верски конфликти на Блиском истоку и северу Африке утицали су и на друге делове света и створили нове безбедносне и политичке проблеме, а степен опасности од тероризма</w:t>
      </w:r>
      <w:r>
        <w:rPr>
          <w:color w:val="000000"/>
        </w:rPr>
        <w:t xml:space="preserve"> повећан је не само у тим регионима, већ и на подручју Европе. Поред тога, знатно је повећан број миграната чија је крајња дестинација нека од развијених држава Европе.</w:t>
      </w:r>
    </w:p>
    <w:p w:rsidR="004B04D3" w:rsidRDefault="002431B3">
      <w:pPr>
        <w:spacing w:after="150"/>
      </w:pPr>
      <w:r>
        <w:rPr>
          <w:color w:val="000000"/>
        </w:rPr>
        <w:t>Европска унија и/или њене државе чланице суочавају се са потребом решавања бројних комп</w:t>
      </w:r>
      <w:r>
        <w:rPr>
          <w:color w:val="000000"/>
        </w:rPr>
        <w:t>лексних питања, као што су опасност од тероризма, политика азила и управљање миграцијама, финансијска криза и криза јавног дуга у еврозони, што захтева институционални одговор Европске уније и њених држава чланица на све поменуте изазове.</w:t>
      </w:r>
    </w:p>
    <w:p w:rsidR="004B04D3" w:rsidRDefault="002431B3">
      <w:pPr>
        <w:spacing w:after="150"/>
      </w:pPr>
      <w:r>
        <w:rPr>
          <w:color w:val="000000"/>
        </w:rPr>
        <w:t>Организација севе</w:t>
      </w:r>
      <w:r>
        <w:rPr>
          <w:color w:val="000000"/>
        </w:rPr>
        <w:t>рноатлантског уговора (НАТО) настоји да превазиђе тешкоће у погледу обезбеђивања адекватних буџетских средстава, како би могла да настави да се прилагођава променама у стратегијском окружењу и изграђује неопходне капацитете за супротстављање савременим иза</w:t>
      </w:r>
      <w:r>
        <w:rPr>
          <w:color w:val="000000"/>
        </w:rPr>
        <w:t>зовима, ризицима и претњама.</w:t>
      </w:r>
    </w:p>
    <w:p w:rsidR="004B04D3" w:rsidRDefault="002431B3">
      <w:pPr>
        <w:spacing w:after="150"/>
      </w:pPr>
      <w:r>
        <w:rPr>
          <w:color w:val="000000"/>
        </w:rPr>
        <w:t xml:space="preserve">У условима глобализоване економије, макроекономске последице финансијске нестабилности у функционисању глобалног тржишта одражавају се и на стање безбедности у свету. Последице светске економске кризе у појединим државама могу </w:t>
      </w:r>
      <w:r>
        <w:rPr>
          <w:color w:val="000000"/>
        </w:rPr>
        <w:t>да доведу до политичке нестабилности, социјалних немира, као и до интензивирања улагања у војноиндустријски комплекс и пораста трке у наоружању.</w:t>
      </w:r>
    </w:p>
    <w:p w:rsidR="004B04D3" w:rsidRDefault="002431B3">
      <w:pPr>
        <w:spacing w:after="150"/>
      </w:pPr>
      <w:r>
        <w:rPr>
          <w:color w:val="000000"/>
        </w:rPr>
        <w:t>Спорији раст у развијеним економијама негативно утиче на државе у развоју, док су светска трговина и инвестициј</w:t>
      </w:r>
      <w:r>
        <w:rPr>
          <w:color w:val="000000"/>
        </w:rPr>
        <w:t xml:space="preserve">е у неповољном положају. С обзиром на растући број свеобухватних уговора о слободној трговини и </w:t>
      </w:r>
      <w:r>
        <w:rPr>
          <w:color w:val="000000"/>
        </w:rPr>
        <w:lastRenderedPageBreak/>
        <w:t>кретању капитала, очекује се да ће јачање економске међузависности наставити да резултира ограничавањем надлежности националних држава.</w:t>
      </w:r>
    </w:p>
    <w:p w:rsidR="004B04D3" w:rsidRDefault="002431B3">
      <w:pPr>
        <w:spacing w:after="150"/>
      </w:pPr>
      <w:r>
        <w:rPr>
          <w:color w:val="000000"/>
        </w:rPr>
        <w:t>Имајући у виду климатске</w:t>
      </w:r>
      <w:r>
        <w:rPr>
          <w:color w:val="000000"/>
        </w:rPr>
        <w:t xml:space="preserve"> промене, као и све израженији дефицит природних ресурса, процењује се да ће у свету бити повећан број сукоба изазваних надметањем за обезбеђење енергената и других природних сировина, питке воде и хране. Поред тога, увећање ризика од напада на инфраструкт</w:t>
      </w:r>
      <w:r>
        <w:rPr>
          <w:color w:val="000000"/>
        </w:rPr>
        <w:t>уру за транспорт енергената утицаће на државе да знатно појачају заштиту критичне енергетске инфраструктуре, укључујући употребу војних снага.</w:t>
      </w:r>
    </w:p>
    <w:p w:rsidR="004B04D3" w:rsidRDefault="002431B3">
      <w:pPr>
        <w:spacing w:after="150"/>
      </w:pPr>
      <w:r>
        <w:rPr>
          <w:color w:val="000000"/>
        </w:rPr>
        <w:t xml:space="preserve">На глобалном нивоу наставиће се доминантно коришћење фосилних горива, пре свега нафте, а очекује се знатно </w:t>
      </w:r>
      <w:r>
        <w:rPr>
          <w:color w:val="000000"/>
        </w:rPr>
        <w:t>повећање потражње за природним гасом. Необновљивост најкомерцијалнијих и најдоступнијих енергената савременог света, угља, нафте и гаса, неповољно се одражава на перспективу одрживог развоја, нарочито због мале вероватноће да ће енергија добијена из обновљ</w:t>
      </w:r>
      <w:r>
        <w:rPr>
          <w:color w:val="000000"/>
        </w:rPr>
        <w:t>ивих извора знатно увећати свој удео у глобалној потрошњи.</w:t>
      </w:r>
    </w:p>
    <w:p w:rsidR="004B04D3" w:rsidRDefault="002431B3">
      <w:pPr>
        <w:spacing w:after="150"/>
      </w:pPr>
      <w:r>
        <w:rPr>
          <w:color w:val="000000"/>
        </w:rPr>
        <w:t>У социјалној сфери посебно значајно биће решавање проблема држава у вези са повећаним приливом миграната у развијена подручја и пресељавање сеоског становништва у градове, трендом старења популациј</w:t>
      </w:r>
      <w:r>
        <w:rPr>
          <w:color w:val="000000"/>
        </w:rPr>
        <w:t>е, осигурањем свеобухватне здравствене заштите, повећањем доступности и квалитета образовања, као и одговарајућим запошљавањем грађана. Развијене државе ће се све чешће суочавати са тешкоћама у смањивању миграционих притисака и токова, јер ће се повећавати</w:t>
      </w:r>
      <w:r>
        <w:rPr>
          <w:color w:val="000000"/>
        </w:rPr>
        <w:t xml:space="preserve"> број миграната из неразвијених, сиромашних и оружаним сукобима захваћених држава.</w:t>
      </w:r>
    </w:p>
    <w:p w:rsidR="004B04D3" w:rsidRDefault="002431B3">
      <w:pPr>
        <w:spacing w:after="150"/>
      </w:pPr>
      <w:r>
        <w:rPr>
          <w:color w:val="000000"/>
        </w:rPr>
        <w:t>Изузетно брз научно-технолошки развој, дифузија савремених научних достигнућа и технологије и њихов све већи утицај на све области друштвеног живота у државама широм света п</w:t>
      </w:r>
      <w:r>
        <w:rPr>
          <w:color w:val="000000"/>
        </w:rPr>
        <w:t>овећавају сложеност стратегијског окружења. У том контексту, постојаће већи потенцијали за остваривање позитивног утицаја на привредни и економски развој држава, кроз примену иновативних технолошких решења којa ће доприносити унапређивању коришћења ресурса</w:t>
      </w:r>
      <w:r>
        <w:rPr>
          <w:color w:val="000000"/>
        </w:rPr>
        <w:t xml:space="preserve"> и убрзаном расту продуктивности. Међутим, насупрот очекивањима да ће бити повећан ниво одговорности свих укључених субјеката у погледу коришћења научних достигнућа у општем интересу и за добробит читавог човечанства, процењује се да ће развој науке и техн</w:t>
      </w:r>
      <w:r>
        <w:rPr>
          <w:color w:val="000000"/>
        </w:rPr>
        <w:t>ологије наставити да буде подложан различитим видовима злоупотреба, што ће доводити до негативних безбедносних импликација.</w:t>
      </w:r>
    </w:p>
    <w:p w:rsidR="004B04D3" w:rsidRDefault="002431B3">
      <w:pPr>
        <w:spacing w:after="150"/>
      </w:pPr>
      <w:r>
        <w:rPr>
          <w:color w:val="000000"/>
        </w:rPr>
        <w:t>Динамика глобалног развоја информационих технологија условиће даље интензивирање активности у сајбер простору чију безбедност ће, пр</w:t>
      </w:r>
      <w:r>
        <w:rPr>
          <w:color w:val="000000"/>
        </w:rPr>
        <w:t>евасходно, угрожавати сајбер шпијунажа, напади на критичну инфраструктуру, неовлашћени продори у базе тајних података, као и ширење лажних вести и дезинформација путем друштвених мрежа.</w:t>
      </w:r>
    </w:p>
    <w:p w:rsidR="004B04D3" w:rsidRDefault="002431B3">
      <w:pPr>
        <w:spacing w:after="150"/>
      </w:pPr>
      <w:r>
        <w:rPr>
          <w:color w:val="000000"/>
        </w:rPr>
        <w:lastRenderedPageBreak/>
        <w:t>Државе у региону југоисточне Европе опредељене су за демократске вредн</w:t>
      </w:r>
      <w:r>
        <w:rPr>
          <w:color w:val="000000"/>
        </w:rPr>
        <w:t>ости, унапређивање економске и друштвене стабилности, дијалог и сарадњу, што може умањити могућност избијања сукоба и позитивно утицати на безбедносно окружење. У процесу стабилизације региона постоје и одређена ограничења, попут етничког и верског удаљава</w:t>
      </w:r>
      <w:r>
        <w:rPr>
          <w:color w:val="000000"/>
        </w:rPr>
        <w:t>ња, различитог тумачења и покушаја ревизије историје. И поред тога, регионална безбедност се у све већој мери заснива на заједничким и усаглашеним активностима у области безбедности, политике и економије и другим областима које су усмерене на очување стаби</w:t>
      </w:r>
      <w:r>
        <w:rPr>
          <w:color w:val="000000"/>
        </w:rPr>
        <w:t>лности и предупређивање криза у овом региону, као и на заједнички интерес држава региона да приступе Европској унији.</w:t>
      </w:r>
    </w:p>
    <w:p w:rsidR="004B04D3" w:rsidRDefault="002431B3">
      <w:pPr>
        <w:spacing w:after="150"/>
      </w:pPr>
      <w:r>
        <w:rPr>
          <w:color w:val="000000"/>
        </w:rPr>
        <w:t>Интеграцију држава које теже чланству у Европској унији могу успоравати нерешени институционални и економски проблеми у оквиру тих држава,</w:t>
      </w:r>
      <w:r>
        <w:rPr>
          <w:color w:val="000000"/>
        </w:rPr>
        <w:t xml:space="preserve"> неспремност за спровођење неопходних реформи и усклађивање са правом ове организације, међусобни билатерални спорови, као и билатерални спорови са чланицама Европске уније из региона југоисточне Европе. Наведени спорови неретко могу бити изговор за успора</w:t>
      </w:r>
      <w:r>
        <w:rPr>
          <w:color w:val="000000"/>
        </w:rPr>
        <w:t>вање процеса европске интеграције, што је противно пракси „добрих намера” и одредбама Преговарачког оквира Европске уније које се односе на механизме решавања билатералних спорова како се не би оптерећивао процес европске интеграције.</w:t>
      </w:r>
    </w:p>
    <w:p w:rsidR="004B04D3" w:rsidRDefault="002431B3">
      <w:pPr>
        <w:spacing w:after="150"/>
      </w:pPr>
      <w:r>
        <w:rPr>
          <w:color w:val="000000"/>
        </w:rPr>
        <w:t>Поред политичке улоге</w:t>
      </w:r>
      <w:r>
        <w:rPr>
          <w:color w:val="000000"/>
        </w:rPr>
        <w:t xml:space="preserve"> Европске уније, у региону југоисточне Европе значајан утицај остварују и друге регионалне и велике силе. Имајући у виду геостратегијски положај југоисточне Европе, преко које пролазе важни енергетски и комуникацијски правци, сукобљавањa интереса држава у </w:t>
      </w:r>
      <w:r>
        <w:rPr>
          <w:color w:val="000000"/>
        </w:rPr>
        <w:t>коришћењу транзитних праваца и располагању ресурсима могу довести до настанка регионалних криза и угрожавања безбедности и стабилности држава региона, али и ван њега. С друге стране, регион Балкана, као простор за транзит енергената, могао би да повећа сво</w:t>
      </w:r>
      <w:r>
        <w:rPr>
          <w:color w:val="000000"/>
        </w:rPr>
        <w:t>ј укупни геоекономски значај.</w:t>
      </w:r>
    </w:p>
    <w:p w:rsidR="004B04D3" w:rsidRDefault="002431B3">
      <w:pPr>
        <w:spacing w:after="150"/>
      </w:pPr>
      <w:r>
        <w:rPr>
          <w:color w:val="000000"/>
        </w:rPr>
        <w:t>Стање безбедности у региону југоисточне Европе карактерише присуство фактора угрожавања безбедности невојним претњама, међу којима су сепаратистичке тежње, етнички, верски и политички екстремизам, економски и социјални проблем</w:t>
      </w:r>
      <w:r>
        <w:rPr>
          <w:color w:val="000000"/>
        </w:rPr>
        <w:t>и, миграције, организовани криминал, недовољна изграђеност државних институција и елементарне непогоде.</w:t>
      </w:r>
    </w:p>
    <w:p w:rsidR="004B04D3" w:rsidRDefault="002431B3">
      <w:pPr>
        <w:spacing w:after="150"/>
      </w:pPr>
      <w:r>
        <w:rPr>
          <w:color w:val="000000"/>
        </w:rPr>
        <w:t>Значајан утицај на безбедносну ситуацију у региону остварују наслеђени проблеми из прошлости, историјске противречности, као и последице сукобљавања нар</w:t>
      </w:r>
      <w:r>
        <w:rPr>
          <w:color w:val="000000"/>
        </w:rPr>
        <w:t>ода и држава на простору југоисточне Европе, а посебно на простору Балкана у новијој историји. Односе држава у региону, такође, оптерећује регулисање положаја мањина, решавање питања несталих лица и надлежности у процесуирању ратних злочина, као и питања п</w:t>
      </w:r>
      <w:r>
        <w:rPr>
          <w:color w:val="000000"/>
        </w:rPr>
        <w:t xml:space="preserve">овратка избеглих, прогнаних и интерно расељених лица и враћања њихове имовине. </w:t>
      </w:r>
      <w:r>
        <w:rPr>
          <w:color w:val="000000"/>
        </w:rPr>
        <w:lastRenderedPageBreak/>
        <w:t>Ризици од избијања ратова и других оружаних сукоба на простору југоисточне Европе, иако су смањени, нису елиминисани.</w:t>
      </w:r>
    </w:p>
    <w:p w:rsidR="004B04D3" w:rsidRDefault="002431B3">
      <w:pPr>
        <w:spacing w:after="150"/>
      </w:pPr>
      <w:r>
        <w:rPr>
          <w:color w:val="000000"/>
        </w:rPr>
        <w:t>Отворена неслагања држава региона југоисточне Европе, пре с</w:t>
      </w:r>
      <w:r>
        <w:rPr>
          <w:color w:val="000000"/>
        </w:rPr>
        <w:t>вега због мањинских, али и територијалних питања, отежавају регионалну сарадњу. На ситуацију у региону највећи утицај имају питање статуса Аутономне покрајине Косова и Метохије, међуетничке тензије, као и мигрантска криза.</w:t>
      </w:r>
    </w:p>
    <w:p w:rsidR="004B04D3" w:rsidRDefault="002431B3">
      <w:pPr>
        <w:spacing w:after="150"/>
      </w:pPr>
      <w:r>
        <w:rPr>
          <w:color w:val="000000"/>
        </w:rPr>
        <w:t>Сепаратистичке тежње у региону ре</w:t>
      </w:r>
      <w:r>
        <w:rPr>
          <w:color w:val="000000"/>
        </w:rPr>
        <w:t>ална су претња његовој безбедности. По својој тежини и комплексности, као и негативним импликацијама на унутрашњу стабилност држава у региону и њихово безбедносно стање, посебно се издваја проблем противправно једнострано проглашене независности територије</w:t>
      </w:r>
      <w:r>
        <w:rPr>
          <w:color w:val="000000"/>
        </w:rPr>
        <w:t xml:space="preserve"> коју административно обухвата Аутономна покрајина Косово и Метохија од стране привремених институција самоуправе у Приштини. Поред тога, неспровођење Првог споразума о принципима који регулишу нормализацију односа (Бриселски споразум) и споро успостављање</w:t>
      </w:r>
      <w:r>
        <w:rPr>
          <w:color w:val="000000"/>
        </w:rPr>
        <w:t xml:space="preserve"> демократских стандарда на Косову и Метохији, непоштовање основних људских права српског и другог неалбанског становништва, узурпација и уништавање њихове имовине и културно-историјске баштине, као и јачање радикалног исламизма, представља извор дугорочне </w:t>
      </w:r>
      <w:r>
        <w:rPr>
          <w:color w:val="000000"/>
        </w:rPr>
        <w:t>нестабилности региона. Признавање независности тог дела територије Републике Србије од стране појединих држава у непосредном окружењу, као и одређеног броја држава у свету, неповољно се одражава на јачање мера поверења и сарадње и успорава процес стабилиза</w:t>
      </w:r>
      <w:r>
        <w:rPr>
          <w:color w:val="000000"/>
        </w:rPr>
        <w:t>ције на овим просторима.</w:t>
      </w:r>
    </w:p>
    <w:p w:rsidR="004B04D3" w:rsidRDefault="002431B3">
      <w:pPr>
        <w:spacing w:after="150"/>
      </w:pPr>
      <w:r>
        <w:rPr>
          <w:color w:val="000000"/>
        </w:rPr>
        <w:t>Покушаји ревизије Општег оквирног споразума за мир у Босни и Херцеговини (Дејтонски споразум) остварују негативан утицај на стабилност и безбедност у региону. Република Србија, као једна од потписница, је гарант Дејтонског споразум</w:t>
      </w:r>
      <w:r>
        <w:rPr>
          <w:color w:val="000000"/>
        </w:rPr>
        <w:t>а и залаже се за поштовање и испуњавање обавеза из тог документа у интересу сва три конститутивна народа и два ентитета Босне и Херцеговине.</w:t>
      </w:r>
    </w:p>
    <w:p w:rsidR="004B04D3" w:rsidRDefault="002431B3">
      <w:pPr>
        <w:spacing w:after="150"/>
      </w:pPr>
      <w:r>
        <w:rPr>
          <w:color w:val="000000"/>
        </w:rPr>
        <w:t>У појединим државама региона постоји тежња, као и покушаји, да се оствари што већи степен националног уједињења етн</w:t>
      </w:r>
      <w:r>
        <w:rPr>
          <w:color w:val="000000"/>
        </w:rPr>
        <w:t>ичког простора и реализују великодржавни пројекти, посебно када је у питању стварање „Велике Албаније”, који би укључивали ревизију и промену међународноправно утврђених државних граница и овлашћења, представљају претњу миру и безбедности на регионалном ни</w:t>
      </w:r>
      <w:r>
        <w:rPr>
          <w:color w:val="000000"/>
        </w:rPr>
        <w:t>воу, али и ван њега. Негативан утицај на стање у региону остварују и појаве и манифестације јачања екстремно националистичких група, као и нарушавање политичких односа и продубљивање политичких подела. Поред тога, заступљен је и верски екстремизам који, пр</w:t>
      </w:r>
      <w:r>
        <w:rPr>
          <w:color w:val="000000"/>
        </w:rPr>
        <w:t>е свега, има за последицу јачање радикалних исламистичких покрета, чије активности могу да изазову дестабилизацију региона.</w:t>
      </w:r>
    </w:p>
    <w:p w:rsidR="004B04D3" w:rsidRDefault="002431B3">
      <w:pPr>
        <w:spacing w:after="150"/>
      </w:pPr>
      <w:r>
        <w:rPr>
          <w:color w:val="000000"/>
        </w:rPr>
        <w:t xml:space="preserve">Све рестриктивнији став држава чланица Европске уније о пријему миграната повећава изгледе да регион постане једна од зона пријема, </w:t>
      </w:r>
      <w:r>
        <w:rPr>
          <w:color w:val="000000"/>
        </w:rPr>
        <w:t xml:space="preserve">при чему би се Република Србија нашла у ситуацији да преузме старање о броју </w:t>
      </w:r>
      <w:r>
        <w:rPr>
          <w:color w:val="000000"/>
        </w:rPr>
        <w:lastRenderedPageBreak/>
        <w:t>миграната који премашује њене економске и организационе капацитете. Илегалне миграције људи са Блиског истока и из северне и подсахарске Африке, у спрези са организованим криминал</w:t>
      </w:r>
      <w:r>
        <w:rPr>
          <w:color w:val="000000"/>
        </w:rPr>
        <w:t>ом, представљају безбедносни ризик у региону.</w:t>
      </w:r>
    </w:p>
    <w:p w:rsidR="004B04D3" w:rsidRDefault="002431B3">
      <w:pPr>
        <w:spacing w:after="150"/>
      </w:pPr>
      <w:r>
        <w:rPr>
          <w:color w:val="000000"/>
        </w:rPr>
        <w:t>Економска ситуација у државама региона југоисточне Европе и даље је неповољна и поред позитивних ефеката мера које предузимају готово све владе. Општа карактеристика привреде свих држава у региону је слабо разв</w:t>
      </w:r>
      <w:r>
        <w:rPr>
          <w:color w:val="000000"/>
        </w:rPr>
        <w:t xml:space="preserve">ијена технолошка и индустријска база. Уз то, видне су последице економске кризе која се прелила са повезаних тржишта и економија, недостатак инвестиција, слаба домаћа тражња и ниска конкурентска позиционираност на тржиштима. Такође, присутни су проблеми у </w:t>
      </w:r>
      <w:r>
        <w:rPr>
          <w:color w:val="000000"/>
        </w:rPr>
        <w:t>вези са планирањем буџета, тешкоће у санирању дефицита, као и раст сиромаштва услед смањења куповне моћи становништва. Државе региона изложене су ризику од дугорочног пораста јавног дуга, негативног биланса и других врста дефицита, те високој стопи незапос</w:t>
      </w:r>
      <w:r>
        <w:rPr>
          <w:color w:val="000000"/>
        </w:rPr>
        <w:t>лености, изостанку стратешких пројеката и све већој енергетској зависности. И поред тога државе региона настоје да смање јавни дуг и незапосленост реализацијом стратешких пројеката који се реализују у оквиру процеса европске интеграције и Берлинског процес</w:t>
      </w:r>
      <w:r>
        <w:rPr>
          <w:color w:val="000000"/>
        </w:rPr>
        <w:t>а.</w:t>
      </w:r>
    </w:p>
    <w:p w:rsidR="004B04D3" w:rsidRDefault="002431B3">
      <w:pPr>
        <w:spacing w:after="150"/>
      </w:pPr>
      <w:r>
        <w:rPr>
          <w:color w:val="000000"/>
        </w:rPr>
        <w:t>Различит степен економске развијености појединих подручја југоисточне Европе, у спрези са њиховим демографским карактеристикама, може бити извор политичких, економских, социјалних, етничких, верских и других тензија. Економска криза, успорен привредни р</w:t>
      </w:r>
      <w:r>
        <w:rPr>
          <w:color w:val="000000"/>
        </w:rPr>
        <w:t>аст и висока стопа незапослености погодују јачању верског екстремизма, првенствено екстремног исламизма, што има за последицу ширење радикалних исламских покрета, чије активности могу да изазову дестабилизацију региона.</w:t>
      </w:r>
    </w:p>
    <w:p w:rsidR="004B04D3" w:rsidRDefault="002431B3">
      <w:pPr>
        <w:spacing w:after="150"/>
      </w:pPr>
      <w:r>
        <w:rPr>
          <w:color w:val="000000"/>
        </w:rPr>
        <w:t>Научно-технолошки развој на регионал</w:t>
      </w:r>
      <w:r>
        <w:rPr>
          <w:color w:val="000000"/>
        </w:rPr>
        <w:t>ном нивоу биће у највећој мери условљен степеном економског развоја држава и нивоом остварене сарадње са технолошки развијеним државама Европе.</w:t>
      </w:r>
    </w:p>
    <w:p w:rsidR="004B04D3" w:rsidRDefault="002431B3">
      <w:pPr>
        <w:spacing w:after="150"/>
      </w:pPr>
      <w:r>
        <w:rPr>
          <w:color w:val="000000"/>
        </w:rPr>
        <w:t>Због сложене безбедносне ситуације у региону, државе југоисточне Европе све више су упућене на заједничке напоре</w:t>
      </w:r>
      <w:r>
        <w:rPr>
          <w:color w:val="000000"/>
        </w:rPr>
        <w:t xml:space="preserve"> за сузбијање негативних процеса и појава који угрожавају њихову безбедност. Активности у оквиру регионалних иницијатива имају нарочит значај за јачање поверења, сарадње и заједничког деловања на унапређењу стабилности и безбедности у региону. Такође, изгр</w:t>
      </w:r>
      <w:r>
        <w:rPr>
          <w:color w:val="000000"/>
        </w:rPr>
        <w:t>адњом заједничких механизама за превенцију ризика и претњи и за управљање кризним ситуацијама стварају се услови за приближавање и приступање свих држава тог региона Европској унији, као и за реализацију развојних потенцијала.</w:t>
      </w:r>
    </w:p>
    <w:p w:rsidR="004B04D3" w:rsidRDefault="002431B3">
      <w:pPr>
        <w:spacing w:after="150"/>
      </w:pPr>
      <w:r>
        <w:rPr>
          <w:color w:val="000000"/>
        </w:rPr>
        <w:t>У савременим условима ниједна</w:t>
      </w:r>
      <w:r>
        <w:rPr>
          <w:color w:val="000000"/>
        </w:rPr>
        <w:t xml:space="preserve"> држава није у стању да самостално решава све сложеније проблеме очувања и јачања националне безбедности, која је све значајније повезана са стањем безбедности у ближем и даљем окружењу.</w:t>
      </w:r>
    </w:p>
    <w:p w:rsidR="004B04D3" w:rsidRDefault="002431B3">
      <w:pPr>
        <w:spacing w:after="150"/>
      </w:pPr>
      <w:r>
        <w:rPr>
          <w:color w:val="000000"/>
        </w:rPr>
        <w:lastRenderedPageBreak/>
        <w:t>Због измењених геостратегијских околности и све снажнијег утицаја гло</w:t>
      </w:r>
      <w:r>
        <w:rPr>
          <w:color w:val="000000"/>
        </w:rPr>
        <w:t>балних кретања на безбедност појединих држава безбедносна политика Републике Србије заснива се на интегралном и мултилатералном приступу проблемима безбедности, којим се афирмише концепт кооперативне безбедности.</w:t>
      </w:r>
    </w:p>
    <w:p w:rsidR="004B04D3" w:rsidRDefault="002431B3">
      <w:pPr>
        <w:spacing w:after="150"/>
      </w:pPr>
      <w:r>
        <w:rPr>
          <w:color w:val="000000"/>
        </w:rPr>
        <w:t>Демократски процеси и европска спољнополити</w:t>
      </w:r>
      <w:r>
        <w:rPr>
          <w:color w:val="000000"/>
        </w:rPr>
        <w:t xml:space="preserve">чка оријентација Републике Србије јачају њену међународну позицију и позитивно утичу на креирање и унапређење политике сарадње и јачања мера поверења у региону. На тој основи безбедносна политика Републике Србије чини је поузданим партнером у међународним </w:t>
      </w:r>
      <w:r>
        <w:rPr>
          <w:color w:val="000000"/>
        </w:rPr>
        <w:t>односима и значајним чиниоцем регионалне безбедносне сарадње.</w:t>
      </w:r>
    </w:p>
    <w:p w:rsidR="004B04D3" w:rsidRDefault="002431B3">
      <w:pPr>
        <w:spacing w:after="150"/>
      </w:pPr>
      <w:r>
        <w:rPr>
          <w:color w:val="000000"/>
        </w:rPr>
        <w:t>Напредак у приступању Републике Србије Европској унији позитивно утиче на њену политичку, економску и социјалну стабилност. Развој партнерске сарадње Републике Србије са НАТО, на основу политике</w:t>
      </w:r>
      <w:r>
        <w:rPr>
          <w:color w:val="000000"/>
        </w:rPr>
        <w:t xml:space="preserve"> војне неутралности и кроз програм Партнерство за мир, као и посматрачка позиција у Организацији Уговора о колективној безбедности (ОДКБ) доприноси стабилности Републике Србије. Ради даљег развоја демократије, стабилности и просперитета региона, за Републи</w:t>
      </w:r>
      <w:r>
        <w:rPr>
          <w:color w:val="000000"/>
        </w:rPr>
        <w:t>ку Србију значајно је унапређење односа са Сједињеним Америчким Државама, Руском Федерацијом, Народном Републиком Кином, као и са осталим традиционалним партнерима и значајним факторима међународне заједнице.</w:t>
      </w:r>
    </w:p>
    <w:p w:rsidR="004B04D3" w:rsidRDefault="002431B3">
      <w:pPr>
        <w:spacing w:after="150"/>
      </w:pPr>
      <w:r>
        <w:rPr>
          <w:color w:val="000000"/>
        </w:rPr>
        <w:t>Република Србија је још увек суочена са значајн</w:t>
      </w:r>
      <w:r>
        <w:rPr>
          <w:color w:val="000000"/>
        </w:rPr>
        <w:t>им изазовима, ризицима и претњама који угрожавају њену безбедност и који би могли узроковати неповољан развој безбедносне ситуације. Кључни ризици и претње по безбедност Републике Србије су сепаратистичке тежње, етнички и верски екстремизам, прикривено дел</w:t>
      </w:r>
      <w:r>
        <w:rPr>
          <w:color w:val="000000"/>
        </w:rPr>
        <w:t>овање страног фактора, организовани криминал и илегалне миграције.</w:t>
      </w:r>
    </w:p>
    <w:p w:rsidR="004B04D3" w:rsidRDefault="002431B3">
      <w:pPr>
        <w:spacing w:after="150"/>
      </w:pPr>
      <w:r>
        <w:rPr>
          <w:color w:val="000000"/>
        </w:rPr>
        <w:t>Покушај отцепљења територије Аутономне покрајине Косово и Метохија угрожава националне интересе Републике Србије. Безбедносну ситуацију у овој покрајини карактерише наметање једностраног ре</w:t>
      </w:r>
      <w:r>
        <w:rPr>
          <w:color w:val="000000"/>
        </w:rPr>
        <w:t>шења њеног статуса, недостатак владавине права, угрожавање личне и имовинске сигурности Срба и другог неалбанског становништва, верски екстремизам, ризик од терористичког деловања и експанзија организованог криминала, корупције, трговине људима, недозвољен</w:t>
      </w:r>
      <w:r>
        <w:rPr>
          <w:color w:val="000000"/>
        </w:rPr>
        <w:t>е трговине наркотицима и оружјем.</w:t>
      </w:r>
    </w:p>
    <w:p w:rsidR="004B04D3" w:rsidRDefault="002431B3">
      <w:pPr>
        <w:spacing w:after="150"/>
      </w:pPr>
      <w:r>
        <w:rPr>
          <w:color w:val="000000"/>
        </w:rPr>
        <w:t>Стање безбедности у Аутономној покрајини Косово и Метохија оптерећено је бројним факторима дестабилизације. Безбедносни проблеми на том простору главни су извор нестабилности у Републици Србији и региону.</w:t>
      </w:r>
    </w:p>
    <w:p w:rsidR="004B04D3" w:rsidRDefault="002431B3">
      <w:pPr>
        <w:spacing w:after="150"/>
      </w:pPr>
      <w:r>
        <w:rPr>
          <w:color w:val="000000"/>
        </w:rPr>
        <w:t>Могућа условљавањ</w:t>
      </w:r>
      <w:r>
        <w:rPr>
          <w:color w:val="000000"/>
        </w:rPr>
        <w:t>а Републике Србије у процесу приступања Европској унији која се односе на даљу „нормализацију односа” са привременим институцијама самоуправе у Приштини, успоравају и отежавају остваривање њеног пуноправног чланства у Европској унији, због чега је од сушти</w:t>
      </w:r>
      <w:r>
        <w:rPr>
          <w:color w:val="000000"/>
        </w:rPr>
        <w:t>нског значаја да процес нормализације остане статусно неутралан.</w:t>
      </w:r>
    </w:p>
    <w:p w:rsidR="004B04D3" w:rsidRDefault="002431B3">
      <w:pPr>
        <w:spacing w:after="150"/>
      </w:pPr>
      <w:r>
        <w:rPr>
          <w:color w:val="000000"/>
        </w:rPr>
        <w:lastRenderedPageBreak/>
        <w:t>За Републику Србију Уједињене нације имају централну улогу када је реч о заштити њеног суверенитета и територијалног интегритета и статусу Аутономне покрајине Косово и Метохија. Међународно п</w:t>
      </w:r>
      <w:r>
        <w:rPr>
          <w:color w:val="000000"/>
        </w:rPr>
        <w:t>рисуство у овој покрајини (УНМИК, КФОР, ОЕБС, итд.) има важну улогу у обезбеђивању њене стабилности, као и стабилности у региону. Покушаји привремених институција самоуправе у Приштини, односно свака врста иницијативе за смањењем тог присуства, те трансфор</w:t>
      </w:r>
      <w:r>
        <w:rPr>
          <w:color w:val="000000"/>
        </w:rPr>
        <w:t>мација наоружаних формација које се називају „Косовске снаге безбедности” у оружане снаге, супротно Резолуцији Савета безбедности Уједињених нација 1244, представљају фактор дестабилизације.</w:t>
      </w:r>
    </w:p>
    <w:p w:rsidR="004B04D3" w:rsidRDefault="002431B3">
      <w:pPr>
        <w:spacing w:after="150"/>
      </w:pPr>
      <w:r>
        <w:rPr>
          <w:color w:val="000000"/>
        </w:rPr>
        <w:t>Република Србија је, као и остале државе региона, суочена са опас</w:t>
      </w:r>
      <w:r>
        <w:rPr>
          <w:color w:val="000000"/>
        </w:rPr>
        <w:t>ношћу од тероризма, разним облицима организованог криминала, проблемима економског и демографског развоја, последицама елементарних непогода, као и високотехнолошким криминалом.</w:t>
      </w:r>
    </w:p>
    <w:p w:rsidR="004B04D3" w:rsidRDefault="002431B3">
      <w:pPr>
        <w:spacing w:after="150"/>
      </w:pPr>
      <w:r>
        <w:rPr>
          <w:color w:val="000000"/>
        </w:rPr>
        <w:t>У појединим деловима Републике Србије присутно је радикално исламистичко језгр</w:t>
      </w:r>
      <w:r>
        <w:rPr>
          <w:color w:val="000000"/>
        </w:rPr>
        <w:t>о које настоји да ојача, путем реализације активности усмерених ка верској индоктринацији, учвршћивању регионалних веза са истомишљеницима, регрутовању и упућивању својих припадника на кризна жаришта у свету, ради активног учешћа у оружаним сукобима.</w:t>
      </w:r>
    </w:p>
    <w:p w:rsidR="004B04D3" w:rsidRDefault="002431B3">
      <w:pPr>
        <w:spacing w:after="150"/>
      </w:pPr>
      <w:r>
        <w:rPr>
          <w:color w:val="000000"/>
        </w:rPr>
        <w:t>Илегални мигранти који на путу ка државама Европске уније прелазе преко територије Републике Србије могу имати вишеструко неповољан утицај на безбедносне прилике с обзиром на могућност верске радикализације, пораста тензија међу популацијом миграната, њихо</w:t>
      </w:r>
      <w:r>
        <w:rPr>
          <w:color w:val="000000"/>
        </w:rPr>
        <w:t>вог међусобног сукобљавања и негативне реакције локалног становништва. Поред тога, безбедносне ризике представљају и неконтролисани улазак миграната, могућност прикривања идентитета, криминална делатност у виду илегалног транспорта миграната, као и затвара</w:t>
      </w:r>
      <w:r>
        <w:rPr>
          <w:color w:val="000000"/>
        </w:rPr>
        <w:t>ње граница суседних држава за одређене категорије миграната.</w:t>
      </w:r>
    </w:p>
    <w:p w:rsidR="004B04D3" w:rsidRDefault="002431B3">
      <w:pPr>
        <w:spacing w:after="150"/>
      </w:pPr>
      <w:r>
        <w:rPr>
          <w:color w:val="000000"/>
        </w:rPr>
        <w:t xml:space="preserve">На безбедност Републике Србије неповољно утиче и ниво њене привредне развијености, посебно имајући у виду велике регионалне разлике по тим питањима. Такође, све већи безбедносни ризик представља </w:t>
      </w:r>
      <w:r>
        <w:rPr>
          <w:color w:val="000000"/>
        </w:rPr>
        <w:t>стање у демографској сфери које карактерише ниска стопа наталитета, интензивирање миграције становника из руралних у урбане средине, као и одлазак школованих стручњака у иностранство.</w:t>
      </w:r>
    </w:p>
    <w:p w:rsidR="004B04D3" w:rsidRDefault="002431B3">
      <w:pPr>
        <w:spacing w:after="150"/>
      </w:pPr>
      <w:r>
        <w:rPr>
          <w:color w:val="000000"/>
        </w:rPr>
        <w:t>Значајан утицај на безбедносну ситуацију имају елементарне непогоде које</w:t>
      </w:r>
      <w:r>
        <w:rPr>
          <w:color w:val="000000"/>
        </w:rPr>
        <w:t xml:space="preserve"> у веома кратком року могу изазвати значајне последице и онемогућити живот у појединим деловима или у целој држави. Република Србија изложена је ризику од поплава, а могуће су и појаве суша, пожара, земљотреса, техничко-технолошких и других несрећа. Израда</w:t>
      </w:r>
      <w:r>
        <w:rPr>
          <w:color w:val="000000"/>
        </w:rPr>
        <w:t xml:space="preserve"> процена и планова заштите и спасавања, правовремено реаговање, као и квалитетна оспособљеност и опремљеност снага за заштиту и спасавање, могу знатно ублажити последице елементарних непогода и катастрофа изазваних људским фактором.</w:t>
      </w:r>
    </w:p>
    <w:p w:rsidR="004B04D3" w:rsidRDefault="002431B3">
      <w:pPr>
        <w:spacing w:after="150"/>
      </w:pPr>
      <w:r>
        <w:rPr>
          <w:color w:val="000000"/>
        </w:rPr>
        <w:lastRenderedPageBreak/>
        <w:t>Енергетски ресурси у Ре</w:t>
      </w:r>
      <w:r>
        <w:rPr>
          <w:color w:val="000000"/>
        </w:rPr>
        <w:t>публици Србији су релативно ограничени, имају неповољан састав и географски су неравномерно распоређени. Ограничене могућности увоза и складиштења енергената могу се неповољно одразити на енергетску безбедност. Потписивањем Уговора о оснивању Енергетске за</w:t>
      </w:r>
      <w:r>
        <w:rPr>
          <w:color w:val="000000"/>
        </w:rPr>
        <w:t>једнице Република Србија се определила за успостављање регионалног тржишта електричне енергије, природног гаса, нафте и деривата нафте и његову интеграцију у енергетско тржиште Европске уније, што би требало да допринесе вишем нивоу енергетске безбедности.</w:t>
      </w:r>
    </w:p>
    <w:p w:rsidR="004B04D3" w:rsidRDefault="002431B3">
      <w:pPr>
        <w:spacing w:after="150"/>
      </w:pPr>
      <w:r>
        <w:rPr>
          <w:color w:val="000000"/>
        </w:rPr>
        <w:t>Научно-технолошки развој Републике Србије зависиће од динамике њеног економског развоја, улагања у ову сферу, подстицања иновација и повећања капацитета за истраживање и развој. Развој савремених технологија, њихова присутност у свим сферама друштва и тен</w:t>
      </w:r>
      <w:r>
        <w:rPr>
          <w:color w:val="000000"/>
        </w:rPr>
        <w:t>денција даљег ширења утичу на пораст сајбер претњи, обим високотехнолошког криминала, као и значај постојања адекватног система противмера и заштите и у Републици Србији.</w:t>
      </w:r>
    </w:p>
    <w:p w:rsidR="004B04D3" w:rsidRDefault="002431B3">
      <w:pPr>
        <w:spacing w:after="150"/>
      </w:pPr>
      <w:r>
        <w:rPr>
          <w:color w:val="000000"/>
        </w:rPr>
        <w:t>Савремени свет карактеришу међузависност, непредвидивост, као и изузетно комплексни и</w:t>
      </w:r>
      <w:r>
        <w:rPr>
          <w:color w:val="000000"/>
        </w:rPr>
        <w:t xml:space="preserve">зазови, ризици и претње безбедности држава и грађана. Да би се појаве такве врсте у реалном времену предвиделе, спречиле или ограничиле и у што већој мери контролисали њихови ефекти, неопходна је посебна пажња надлежних институција, континуирано праћење и </w:t>
      </w:r>
      <w:r>
        <w:rPr>
          <w:color w:val="000000"/>
        </w:rPr>
        <w:t>анализа међународног окружења. Сходно томе, у овом документу наведени су изазови, ризици и претње безбедности Републике Србије који су подложни изменама и допунама, у складу са променама чинилаца стратегијског окружења.</w:t>
      </w:r>
    </w:p>
    <w:p w:rsidR="004B04D3" w:rsidRDefault="002431B3">
      <w:pPr>
        <w:spacing w:after="120"/>
        <w:jc w:val="center"/>
      </w:pPr>
      <w:r>
        <w:rPr>
          <w:color w:val="000000"/>
        </w:rPr>
        <w:t>2. ИЗАЗОВИ, РИЗИЦИ И ПРЕТЊЕ БЕЗБЕДНО</w:t>
      </w:r>
      <w:r>
        <w:rPr>
          <w:color w:val="000000"/>
        </w:rPr>
        <w:t>СТИ</w:t>
      </w:r>
    </w:p>
    <w:p w:rsidR="004B04D3" w:rsidRDefault="002431B3">
      <w:pPr>
        <w:spacing w:after="150"/>
      </w:pPr>
      <w:r>
        <w:rPr>
          <w:color w:val="000000"/>
        </w:rPr>
        <w:t>Oпредељење Републике Србије јесте да своју безбедност гради на демократским стандардима, политици сарадње и европској спољнополитичкој оријентацији.</w:t>
      </w:r>
    </w:p>
    <w:p w:rsidR="004B04D3" w:rsidRDefault="002431B3">
      <w:pPr>
        <w:spacing w:after="150"/>
      </w:pPr>
      <w:r>
        <w:rPr>
          <w:color w:val="000000"/>
        </w:rPr>
        <w:t xml:space="preserve">Република Србија настоји да, као војно неутрална држава, непрестано унапређује свој систем безбедности </w:t>
      </w:r>
      <w:r>
        <w:rPr>
          <w:color w:val="000000"/>
        </w:rPr>
        <w:t>ради постизања што ефикаснијег одговора на изазове, ризике и претње безбедности. С обзиром на то да се актуелни изазови, ризици и претње најчешће испољавају у сложеном окружењу и зависе од више спољних и унутрашњих чинилаца, сваки од њих је посебно анализи</w:t>
      </w:r>
      <w:r>
        <w:rPr>
          <w:color w:val="000000"/>
        </w:rPr>
        <w:t>ран. У вези са последицама које могу изазвати идентификовани су најзначајнији изазови, ризици и претње безбедности Републике Србије.</w:t>
      </w:r>
    </w:p>
    <w:p w:rsidR="004B04D3" w:rsidRDefault="002431B3">
      <w:pPr>
        <w:spacing w:after="150"/>
      </w:pPr>
      <w:r>
        <w:rPr>
          <w:i/>
          <w:color w:val="000000"/>
        </w:rPr>
        <w:t>Оружана агресија</w:t>
      </w:r>
      <w:r>
        <w:rPr>
          <w:color w:val="000000"/>
        </w:rPr>
        <w:t xml:space="preserve"> на Републику Србију у наредном периоду мало је вероватна, али се не може у потпуности искључити. Наставак </w:t>
      </w:r>
      <w:r>
        <w:rPr>
          <w:color w:val="000000"/>
        </w:rPr>
        <w:t>евроинтеграционих процеса и унапређење сарадње Републике Србије са државама региона допринеће смањењу могућности да на Републику Србију буде извршена оружана агресија.</w:t>
      </w:r>
    </w:p>
    <w:p w:rsidR="004B04D3" w:rsidRDefault="002431B3">
      <w:pPr>
        <w:spacing w:after="150"/>
      </w:pPr>
      <w:r>
        <w:rPr>
          <w:i/>
          <w:color w:val="000000"/>
        </w:rPr>
        <w:lastRenderedPageBreak/>
        <w:t>Сепаратистичке тежње</w:t>
      </w:r>
      <w:r>
        <w:rPr>
          <w:color w:val="000000"/>
        </w:rPr>
        <w:t xml:space="preserve"> у Републици Србији у потпуности су испољене на територији Аутономне</w:t>
      </w:r>
      <w:r>
        <w:rPr>
          <w:color w:val="000000"/>
        </w:rPr>
        <w:t xml:space="preserve"> покрајине Косово и Метохија, што се негативно одразило и на друге делове југа Републике Србије, али у осталим деловима државе немају већи утицај. Једнострани поступци привремених институција самоуправе у Приштини, покушаји остваривања чланства у међународ</w:t>
      </w:r>
      <w:r>
        <w:rPr>
          <w:color w:val="000000"/>
        </w:rPr>
        <w:t>ним организацијама и захтеви за смањење и укидање међународног присуства у Аутономној покрајини Косово и Метохија указују на наставак покушаја отцепљења тог дела територије Републике Србије, што представља претњу националним интересима која ће се, сходно о</w:t>
      </w:r>
      <w:r>
        <w:rPr>
          <w:color w:val="000000"/>
        </w:rPr>
        <w:t>чекивањима, испољавати и у наредном периоду.</w:t>
      </w:r>
    </w:p>
    <w:p w:rsidR="004B04D3" w:rsidRDefault="002431B3">
      <w:pPr>
        <w:spacing w:after="150"/>
      </w:pPr>
      <w:r>
        <w:rPr>
          <w:i/>
          <w:color w:val="000000"/>
        </w:rPr>
        <w:t>Противправно једнострано проглашена независност територије коју административно обухвата Аутономна покрајина Косово и Метохија</w:t>
      </w:r>
      <w:r>
        <w:rPr>
          <w:color w:val="000000"/>
        </w:rPr>
        <w:t xml:space="preserve"> не заснива се на Уставу Републике Србије, Повељи Уједињених нација и Резолуцији Саве</w:t>
      </w:r>
      <w:r>
        <w:rPr>
          <w:color w:val="000000"/>
        </w:rPr>
        <w:t>та безбедности УН 1244 и, као таква, неприхватљива је за Републику Србију, јер угрожава њене националне вредности и интересе.</w:t>
      </w:r>
    </w:p>
    <w:p w:rsidR="004B04D3" w:rsidRDefault="002431B3">
      <w:pPr>
        <w:spacing w:after="150"/>
      </w:pPr>
      <w:r>
        <w:rPr>
          <w:i/>
          <w:color w:val="000000"/>
        </w:rPr>
        <w:t>Оружаном побуном</w:t>
      </w:r>
      <w:r>
        <w:rPr>
          <w:color w:val="000000"/>
        </w:rPr>
        <w:t xml:space="preserve"> може бити угрожена безбедност Републике Србије, при чему највећа опасност прети од екстремистичких група које дел</w:t>
      </w:r>
      <w:r>
        <w:rPr>
          <w:color w:val="000000"/>
        </w:rPr>
        <w:t>ују на простору Аутономне покрајине Косово и Метохија. Узимајући у обзир опредељеност Републике Србије да све спорове решава мирним путем, чињеницу да односе са суседним државама не оптерећују спорна питања чије би решавање могло да доведе до употребе оруж</w:t>
      </w:r>
      <w:r>
        <w:rPr>
          <w:color w:val="000000"/>
        </w:rPr>
        <w:t>ја, као и да не постоје уочљиве војне претње безбедности, вероватноћа за избијање различитих инцидената уз употребу оружја знатно је смањена.</w:t>
      </w:r>
    </w:p>
    <w:p w:rsidR="004B04D3" w:rsidRDefault="002431B3">
      <w:pPr>
        <w:spacing w:after="150"/>
      </w:pPr>
      <w:r>
        <w:rPr>
          <w:i/>
          <w:color w:val="000000"/>
        </w:rPr>
        <w:t>Тероризам</w:t>
      </w:r>
      <w:r>
        <w:rPr>
          <w:color w:val="000000"/>
        </w:rPr>
        <w:t xml:space="preserve"> представља велики ризик и озбиљну претњу безбедности Републике Србије. Извођење терористичких аката на њ</w:t>
      </w:r>
      <w:r>
        <w:rPr>
          <w:color w:val="000000"/>
        </w:rPr>
        <w:t>еној територији може усложити политичко-безбедносну ситуацију. Република Србија и њени грађани, у земљи и иностранству, могу бити објекти терористичког деловања, а њена територија може бити злоупотребљена за транзит, припрему и извођење терористичких акциј</w:t>
      </w:r>
      <w:r>
        <w:rPr>
          <w:color w:val="000000"/>
        </w:rPr>
        <w:t>а у другим државама, што је неприхватљиво.</w:t>
      </w:r>
    </w:p>
    <w:p w:rsidR="004B04D3" w:rsidRDefault="002431B3">
      <w:pPr>
        <w:spacing w:after="150"/>
      </w:pPr>
      <w:r>
        <w:rPr>
          <w:i/>
          <w:color w:val="000000"/>
        </w:rPr>
        <w:t>Пролиферација оружја за масовно уништење</w:t>
      </w:r>
      <w:r>
        <w:rPr>
          <w:color w:val="000000"/>
        </w:rPr>
        <w:t>, заједно са пратећим системима, по својим последицама представља потенцијално највећу претњу глобалној и регионалној безбедности, па због тога може бити озбиљна претња безб</w:t>
      </w:r>
      <w:r>
        <w:rPr>
          <w:color w:val="000000"/>
        </w:rPr>
        <w:t>едности Републике Србије. Посебну опасност представља могућност да оружје за масовно уништење заврши у поседу терористичких организација.</w:t>
      </w:r>
    </w:p>
    <w:p w:rsidR="004B04D3" w:rsidRDefault="002431B3">
      <w:pPr>
        <w:spacing w:after="150"/>
      </w:pPr>
      <w:r>
        <w:rPr>
          <w:i/>
          <w:color w:val="000000"/>
        </w:rPr>
        <w:t>Етнички и верски екстремизам</w:t>
      </w:r>
      <w:r>
        <w:rPr>
          <w:color w:val="000000"/>
        </w:rPr>
        <w:t xml:space="preserve"> јавља се у променљивом интензитету у појединим деловима Републике Србије и може дестабили</w:t>
      </w:r>
      <w:r>
        <w:rPr>
          <w:color w:val="000000"/>
        </w:rPr>
        <w:t>зовати политичко-безбедносну ситуацију. Овај облик угрожавања безбедности истовремено, у појединим случајевима, може бити и генератор сепаратистичких тежњи, нарочито уколико за то постоји подршка из иностранства.</w:t>
      </w:r>
    </w:p>
    <w:p w:rsidR="004B04D3" w:rsidRDefault="002431B3">
      <w:pPr>
        <w:spacing w:after="150"/>
      </w:pPr>
      <w:r>
        <w:rPr>
          <w:i/>
          <w:color w:val="000000"/>
        </w:rPr>
        <w:lastRenderedPageBreak/>
        <w:t>Обавештајна делатност</w:t>
      </w:r>
      <w:r>
        <w:rPr>
          <w:color w:val="000000"/>
        </w:rPr>
        <w:t xml:space="preserve"> страних субјеката кој</w:t>
      </w:r>
      <w:r>
        <w:rPr>
          <w:color w:val="000000"/>
        </w:rPr>
        <w:t>и у континуитету делују ка политичким, економским и безбедносним чиниоцима у Републици Србији, поред осталог и кроз субверзивно-пропагандне активности усмерене ка покушајима дестабилизације институција и изазивања тензија у друштву, представља претњу безбе</w:t>
      </w:r>
      <w:r>
        <w:rPr>
          <w:color w:val="000000"/>
        </w:rPr>
        <w:t>дности Републике Србије.</w:t>
      </w:r>
    </w:p>
    <w:p w:rsidR="004B04D3" w:rsidRDefault="002431B3">
      <w:pPr>
        <w:spacing w:after="150"/>
      </w:pPr>
      <w:r>
        <w:rPr>
          <w:i/>
          <w:color w:val="000000"/>
        </w:rPr>
        <w:t>Организовани криминал</w:t>
      </w:r>
      <w:r>
        <w:rPr>
          <w:color w:val="000000"/>
        </w:rPr>
        <w:t xml:space="preserve"> представља једну од најзначајнијих претњи безбедности Републике Србије, посебно када се има у виду интензитет испољавања и његов транснационални карактер. Најзаступљенији су следећи облици организованог кримин</w:t>
      </w:r>
      <w:r>
        <w:rPr>
          <w:color w:val="000000"/>
        </w:rPr>
        <w:t>алног деловања: производња и кријумчарење психоактивних контролисаних супстанци, кријумчарење и трговина ватреним оружјем, кријумчарење људи и илегалне миграције, привредни и финансијски криминал у виду недозвољене производње и трговине акцизним производим</w:t>
      </w:r>
      <w:r>
        <w:rPr>
          <w:color w:val="000000"/>
        </w:rPr>
        <w:t>а и прања новца, корупција, као и други мање заступљени облици. С тим у вези, посебну безбедносну претњу представљају активности криминалних групација на југу Републике Србије, пре свега због њихове повезаности са носиоцима терористичких, екстремистичких и</w:t>
      </w:r>
      <w:r>
        <w:rPr>
          <w:color w:val="000000"/>
        </w:rPr>
        <w:t xml:space="preserve"> сепаратистичких активности.</w:t>
      </w:r>
    </w:p>
    <w:p w:rsidR="004B04D3" w:rsidRDefault="002431B3">
      <w:pPr>
        <w:spacing w:after="150"/>
      </w:pPr>
      <w:r>
        <w:rPr>
          <w:i/>
          <w:color w:val="000000"/>
        </w:rPr>
        <w:t>Наркоманија</w:t>
      </w:r>
      <w:r>
        <w:rPr>
          <w:color w:val="000000"/>
        </w:rPr>
        <w:t>, као све израженији друштвени проблем, добија и карактер безбедносног проблема и утиче на пораст броја тешких кривичних дела.</w:t>
      </w:r>
    </w:p>
    <w:p w:rsidR="004B04D3" w:rsidRDefault="002431B3">
      <w:pPr>
        <w:spacing w:after="150"/>
      </w:pPr>
      <w:r>
        <w:rPr>
          <w:i/>
          <w:color w:val="000000"/>
        </w:rPr>
        <w:t>Масовне илегалне миграције</w:t>
      </w:r>
      <w:r>
        <w:rPr>
          <w:color w:val="000000"/>
        </w:rPr>
        <w:t xml:space="preserve"> представљају значајан безбедносни изазов, имајући у виду да мигрантска криза и илегалне миграције у комбинацији са организованим криминалом и јачањем верског радикализма могу условити појаву претњи безбедности, посебно уколико Република Србија, као транзи</w:t>
      </w:r>
      <w:r>
        <w:rPr>
          <w:color w:val="000000"/>
        </w:rPr>
        <w:t>тна држава, буде принуђена да преузме, макар и привремено, старање о мигрантима чији број премашује њене економске и организационе капацитете.</w:t>
      </w:r>
    </w:p>
    <w:p w:rsidR="004B04D3" w:rsidRDefault="002431B3">
      <w:pPr>
        <w:spacing w:after="150"/>
      </w:pPr>
      <w:r>
        <w:rPr>
          <w:i/>
          <w:color w:val="000000"/>
        </w:rPr>
        <w:t>Проблеми економског развоја</w:t>
      </w:r>
      <w:r>
        <w:rPr>
          <w:color w:val="000000"/>
        </w:rPr>
        <w:t xml:space="preserve"> Републике Србије настају као последица деловања спољашњих и унутрашњих чинилаца. Дина</w:t>
      </w:r>
      <w:r>
        <w:rPr>
          <w:color w:val="000000"/>
        </w:rPr>
        <w:t>мика привредног раста водећих економија, обим глобалне трговине, променљивост на међународним финансијским и робним тржиштима, геополитичке тензије и слично могу утицати на смањење њеног извоза и погоршање финансијске позиције, слабљење директних страних и</w:t>
      </w:r>
      <w:r>
        <w:rPr>
          <w:color w:val="000000"/>
        </w:rPr>
        <w:t>нвестиција и новог капитала. Таква кретања могу непосредно утицати на повећање спољне и унутрашње макроекономске неравнотеже Републике Србије, а посредно на животни стандард и умањење осећаја сигурности грађана.</w:t>
      </w:r>
    </w:p>
    <w:p w:rsidR="004B04D3" w:rsidRDefault="002431B3">
      <w:pPr>
        <w:spacing w:after="150"/>
      </w:pPr>
      <w:r>
        <w:rPr>
          <w:i/>
          <w:color w:val="000000"/>
        </w:rPr>
        <w:t>Проблеми демографског развоја</w:t>
      </w:r>
      <w:r>
        <w:rPr>
          <w:color w:val="000000"/>
        </w:rPr>
        <w:t xml:space="preserve"> Републике Срби</w:t>
      </w:r>
      <w:r>
        <w:rPr>
          <w:color w:val="000000"/>
        </w:rPr>
        <w:t>је испољавају се у виду ниске стопе наталитета, незадовољавајућих показатеља оболевања и смртности становништва, ниског просечног животног века и квалитета живота, неконтролисаних миграција, као и одласка образованог, научног и културног потенцијала у инос</w:t>
      </w:r>
      <w:r>
        <w:rPr>
          <w:color w:val="000000"/>
        </w:rPr>
        <w:t>транство. Продубљивање тешкоћа у економском развоју могло би допринети даљем паду наталитета, старењу становништва и, у крајњем, угрожавању самих основа биолошког опстанка становништва Републике Србије.</w:t>
      </w:r>
    </w:p>
    <w:p w:rsidR="004B04D3" w:rsidRDefault="002431B3">
      <w:pPr>
        <w:spacing w:after="150"/>
      </w:pPr>
      <w:r>
        <w:rPr>
          <w:i/>
          <w:color w:val="000000"/>
        </w:rPr>
        <w:lastRenderedPageBreak/>
        <w:t>Епидемије и пандемије заразних болести</w:t>
      </w:r>
      <w:r>
        <w:rPr>
          <w:color w:val="000000"/>
        </w:rPr>
        <w:t xml:space="preserve"> могу угрозити </w:t>
      </w:r>
      <w:r>
        <w:rPr>
          <w:color w:val="000000"/>
        </w:rPr>
        <w:t>становништво Републике Србије и носити ризик за настанак тежих економских и друштвених последица. Епидемије заразних болести, поред неуобичајености по броју, времену, месту и захваћеној популацији могу узроковати и повећање броја оболелих са компликацијама</w:t>
      </w:r>
      <w:r>
        <w:rPr>
          <w:color w:val="000000"/>
        </w:rPr>
        <w:t>, појаву тешких клиничких облика заразних болести и смрти.</w:t>
      </w:r>
    </w:p>
    <w:p w:rsidR="004B04D3" w:rsidRDefault="002431B3">
      <w:pPr>
        <w:spacing w:after="150"/>
      </w:pPr>
      <w:r>
        <w:rPr>
          <w:i/>
          <w:color w:val="000000"/>
        </w:rPr>
        <w:t>Енергетска безбедност</w:t>
      </w:r>
      <w:r>
        <w:rPr>
          <w:color w:val="000000"/>
        </w:rPr>
        <w:t xml:space="preserve"> Републике Србије може бити угрожена нарушавањем стабилног и редовног снабдевања енергентима из других држава. Такође, спорови са привременим институцијама самоуправе у Приштин</w:t>
      </w:r>
      <w:r>
        <w:rPr>
          <w:color w:val="000000"/>
        </w:rPr>
        <w:t>и у области снабдевања електричном енергијом могу имати за последицу угроженост снабдевања електричном енергијом северног дела Аутономне покрајине Косово и Метохија.</w:t>
      </w:r>
    </w:p>
    <w:p w:rsidR="004B04D3" w:rsidRDefault="002431B3">
      <w:pPr>
        <w:spacing w:after="150"/>
      </w:pPr>
      <w:r>
        <w:rPr>
          <w:i/>
          <w:color w:val="000000"/>
        </w:rPr>
        <w:t>Недовршен процес разграничења држава бивше СФРЈ</w:t>
      </w:r>
      <w:r>
        <w:rPr>
          <w:color w:val="000000"/>
        </w:rPr>
        <w:t xml:space="preserve"> утиче на безбедност Републике Србије, пре </w:t>
      </w:r>
      <w:r>
        <w:rPr>
          <w:color w:val="000000"/>
        </w:rPr>
        <w:t>свега у смислу разграничења са неком од држава Европске уније, што може да представља значајан проблем у процесу њених евроинтеграција.</w:t>
      </w:r>
    </w:p>
    <w:p w:rsidR="004B04D3" w:rsidRDefault="002431B3">
      <w:pPr>
        <w:spacing w:after="150"/>
      </w:pPr>
      <w:r>
        <w:rPr>
          <w:i/>
          <w:color w:val="000000"/>
        </w:rPr>
        <w:t>Елементарне непогоде и техничко-технолошке несреће</w:t>
      </w:r>
      <w:r>
        <w:rPr>
          <w:color w:val="000000"/>
        </w:rPr>
        <w:t>, као и угрожавање животне средине и здравља грађана услед радиолошке,</w:t>
      </w:r>
      <w:r>
        <w:rPr>
          <w:color w:val="000000"/>
        </w:rPr>
        <w:t xml:space="preserve"> хемијске и биолошке контаминације могу знатно утицати на безбедност Републике Србије. Различите врсте елементарних непогода (поплаве, суше, пожари, земљотреси, екстремно високе температуре и сл.), као и присутност великих количина опасних материја у проце</w:t>
      </w:r>
      <w:r>
        <w:rPr>
          <w:color w:val="000000"/>
        </w:rPr>
        <w:t xml:space="preserve">су производње, складиштења, промета и транспорта, директно и индиректно утичу на ниво ризика и стање безбедности људи, животиња, материјалних и културних добара и животне средине. Значајан ризик представљају и техничко-технолошке несреће чије се последице </w:t>
      </w:r>
      <w:r>
        <w:rPr>
          <w:color w:val="000000"/>
        </w:rPr>
        <w:t>могу испољити не само на територији Републике Србије, већ и на територијама суседних држава.</w:t>
      </w:r>
    </w:p>
    <w:p w:rsidR="004B04D3" w:rsidRDefault="002431B3">
      <w:pPr>
        <w:spacing w:after="150"/>
      </w:pPr>
      <w:r>
        <w:rPr>
          <w:i/>
          <w:color w:val="000000"/>
        </w:rPr>
        <w:t>Климатске промене</w:t>
      </w:r>
      <w:r>
        <w:rPr>
          <w:color w:val="000000"/>
        </w:rPr>
        <w:t>, остварују значајан негативан утицај на квалитет животне средине и ресурса Републике Србије, а тиме и на њену безбедност. Осим у еколошкој сфери,</w:t>
      </w:r>
      <w:r>
        <w:rPr>
          <w:color w:val="000000"/>
        </w:rPr>
        <w:t xml:space="preserve"> климатске промене могу изазвати значајне последице и у области економије (пре свега, у пољопривреди, водопривреди и енергетици), као и социјалне промене праћене безбедносним ризицима. Ризици у домену животне средине су вишеструки због ефеката на екосистем</w:t>
      </w:r>
      <w:r>
        <w:rPr>
          <w:color w:val="000000"/>
        </w:rPr>
        <w:t>е и биодиверзитет. Социјални ризици који у том контексту могу настати су јавноздравствени и демографски, али и егзистенцијални. Екстремне метеоролошке прилике, ерозијe, исушивање тла и пожари, због високих температура, могу довести до несташице хране и вод</w:t>
      </w:r>
      <w:r>
        <w:rPr>
          <w:color w:val="000000"/>
        </w:rPr>
        <w:t>е, миграционих кретања, епидемија, пораста радикализма и криминала. Климатске промене представљају и демографски ризик, с обзиром на то да квалитет животне средине у великој мери утиче на здравље грађана Републике Србије.</w:t>
      </w:r>
    </w:p>
    <w:p w:rsidR="004B04D3" w:rsidRDefault="002431B3">
      <w:pPr>
        <w:spacing w:after="150"/>
      </w:pPr>
      <w:r>
        <w:rPr>
          <w:color w:val="000000"/>
        </w:rPr>
        <w:t>Развој савремених технологија и њи</w:t>
      </w:r>
      <w:r>
        <w:rPr>
          <w:color w:val="000000"/>
        </w:rPr>
        <w:t xml:space="preserve">хова присутност у свим сферама друштва има за последицу и пораст </w:t>
      </w:r>
      <w:r>
        <w:rPr>
          <w:i/>
          <w:color w:val="000000"/>
        </w:rPr>
        <w:t>високотехнолошког криминала и угрожавање информационо-комуникационих система</w:t>
      </w:r>
      <w:r>
        <w:rPr>
          <w:color w:val="000000"/>
        </w:rPr>
        <w:t xml:space="preserve">. Трендови извршења </w:t>
      </w:r>
      <w:r>
        <w:rPr>
          <w:color w:val="000000"/>
        </w:rPr>
        <w:lastRenderedPageBreak/>
        <w:t>кривичних дела из ових области у Републици Србији у највећој мери се подударају са трендовима и</w:t>
      </w:r>
      <w:r>
        <w:rPr>
          <w:color w:val="000000"/>
        </w:rPr>
        <w:t>звршења на глобалном нивоу.</w:t>
      </w:r>
    </w:p>
    <w:p w:rsidR="004B04D3" w:rsidRDefault="002431B3">
      <w:pPr>
        <w:spacing w:after="150"/>
      </w:pPr>
      <w:r>
        <w:rPr>
          <w:color w:val="000000"/>
        </w:rPr>
        <w:t xml:space="preserve">Поред наведених, постоје и други изазови, ризици и претње безбедности који могу испољити значајан утицај, као што су: корупција, злоупотреба нових технологија и научних достигнућа, генетског инжењеринга, медицине, метеорологије </w:t>
      </w:r>
      <w:r>
        <w:rPr>
          <w:color w:val="000000"/>
        </w:rPr>
        <w:t>и других научних области. Они често не испољавају отворен утицај на безбедност Републике Србије, па их је тешко открити и препознати обрасце њиховог деловања.</w:t>
      </w:r>
    </w:p>
    <w:p w:rsidR="004B04D3" w:rsidRDefault="002431B3">
      <w:pPr>
        <w:spacing w:after="120"/>
        <w:jc w:val="center"/>
      </w:pPr>
      <w:r>
        <w:rPr>
          <w:color w:val="000000"/>
        </w:rPr>
        <w:t>3. НАЦИОНАЛНИ ИНТЕРЕСИ</w:t>
      </w:r>
    </w:p>
    <w:p w:rsidR="004B04D3" w:rsidRDefault="002431B3">
      <w:pPr>
        <w:spacing w:after="150"/>
      </w:pPr>
      <w:r>
        <w:rPr>
          <w:color w:val="000000"/>
        </w:rPr>
        <w:t>Национални интереси, као трајна потреба и тежња Републике Србије и њених г</w:t>
      </w:r>
      <w:r>
        <w:rPr>
          <w:color w:val="000000"/>
        </w:rPr>
        <w:t xml:space="preserve">рађана, засновани су на универзалним и националним вредностима које произилазе из Устава и наслеђа српског народа и свих грађана који живе у Републици Србији. Основне националне вредности јесу: слобода, независност, мир, безбедност, демократија, владавина </w:t>
      </w:r>
      <w:r>
        <w:rPr>
          <w:color w:val="000000"/>
        </w:rPr>
        <w:t>права, социјална правда, људска и мањинска права и слободе, једнакост и равноправност грађана, толеранција, транспарентност, солидарност, родољубље и здрава животна средина. Остваривањем националних интереса штите се основне националне вредности.</w:t>
      </w:r>
    </w:p>
    <w:p w:rsidR="004B04D3" w:rsidRDefault="002431B3">
      <w:pPr>
        <w:spacing w:after="150"/>
      </w:pPr>
      <w:r>
        <w:rPr>
          <w:color w:val="000000"/>
        </w:rPr>
        <w:t>Националн</w:t>
      </w:r>
      <w:r>
        <w:rPr>
          <w:color w:val="000000"/>
        </w:rPr>
        <w:t xml:space="preserve">и интереси Републике Србије јесу: очување суверености, независности и територијалне целовитости; очување унутрашње стабилности и безбедности; очување постојања и заштита српског народа где год он живи, као и националних мањина и њиховог културног, верског </w:t>
      </w:r>
      <w:r>
        <w:rPr>
          <w:color w:val="000000"/>
        </w:rPr>
        <w:t>и историјског идентитета; очување мира и стабилности у региону и свету; европске интеграције и чланство у Европској унији; економски развој и укупни просперитет и очување животне средине и ресурса Републике Србије.</w:t>
      </w:r>
    </w:p>
    <w:p w:rsidR="004B04D3" w:rsidRDefault="002431B3">
      <w:pPr>
        <w:spacing w:after="150"/>
      </w:pPr>
      <w:r>
        <w:rPr>
          <w:i/>
          <w:color w:val="000000"/>
        </w:rPr>
        <w:t>Очување суверености, независности и терит</w:t>
      </w:r>
      <w:r>
        <w:rPr>
          <w:i/>
          <w:color w:val="000000"/>
        </w:rPr>
        <w:t>оријалне целовитости</w:t>
      </w:r>
      <w:r>
        <w:rPr>
          <w:color w:val="000000"/>
        </w:rPr>
        <w:t xml:space="preserve"> услов је опстанка Републике Србије као државе. Остваривање националног интереса темељи се на међународном праву, културно-историјском наслеђу и основним националним вредностима. Заштитом и остваривањем националног интереса обезбеђује с</w:t>
      </w:r>
      <w:r>
        <w:rPr>
          <w:color w:val="000000"/>
        </w:rPr>
        <w:t>е право независног вршења законодавне, извршне и судске власти на целокупној територији Републике Србије, те очување целовитости њене територије, безбедности становништва и непрекидност привредних активности, у складу са Уставом. Своје тежње у оквиру тог и</w:t>
      </w:r>
      <w:r>
        <w:rPr>
          <w:color w:val="000000"/>
        </w:rPr>
        <w:t>нтереса Република Србија реализује у складу са међународним правом, преузетим и ратификованим међународним обавезама. У вези с тим, не признаје противправно одвајање било ког дела своје територије.</w:t>
      </w:r>
    </w:p>
    <w:p w:rsidR="004B04D3" w:rsidRDefault="002431B3">
      <w:pPr>
        <w:spacing w:after="150"/>
      </w:pPr>
      <w:r>
        <w:rPr>
          <w:i/>
          <w:color w:val="000000"/>
        </w:rPr>
        <w:t>Очување унутрашње стабилности и безбедности</w:t>
      </w:r>
      <w:r>
        <w:rPr>
          <w:color w:val="000000"/>
        </w:rPr>
        <w:t xml:space="preserve"> услов је непре</w:t>
      </w:r>
      <w:r>
        <w:rPr>
          <w:color w:val="000000"/>
        </w:rPr>
        <w:t xml:space="preserve">кидног развоја свих делова друштва, рационалне употребе расположивих ресурса и задовољења потреба грађана. Остваривањем тог интереса обезбеђује се заштита државе, друштва, грађана и имовине од угрожавања, што доводи до побољшања квалитета живота грађана и </w:t>
      </w:r>
      <w:r>
        <w:rPr>
          <w:color w:val="000000"/>
        </w:rPr>
        <w:t xml:space="preserve">боље институционалне </w:t>
      </w:r>
      <w:r>
        <w:rPr>
          <w:color w:val="000000"/>
        </w:rPr>
        <w:lastRenderedPageBreak/>
        <w:t>изграђености и ефикасности. Такође, то омогућава унапређење привреде, изградњу поверења и сарадње, те грађанске одговорности, што, у крајњем, резултира чињеницом да је Република Србија пожељно место за живот и рад.</w:t>
      </w:r>
    </w:p>
    <w:p w:rsidR="004B04D3" w:rsidRDefault="002431B3">
      <w:pPr>
        <w:spacing w:after="150"/>
      </w:pPr>
      <w:r>
        <w:rPr>
          <w:i/>
          <w:color w:val="000000"/>
        </w:rPr>
        <w:t xml:space="preserve">Очување постојања и </w:t>
      </w:r>
      <w:r>
        <w:rPr>
          <w:i/>
          <w:color w:val="000000"/>
        </w:rPr>
        <w:t>заштита српског народа где год он живи, као и националних мањина и њиховог културног, верског и историјског идентитета</w:t>
      </w:r>
      <w:r>
        <w:rPr>
          <w:color w:val="000000"/>
        </w:rPr>
        <w:t xml:space="preserve"> услов је опстанка Републике Србије, дијаспоре и Срба у иностранству, те Републике Српске као ентитета у саставу Босне и Херцеговине у скл</w:t>
      </w:r>
      <w:r>
        <w:rPr>
          <w:color w:val="000000"/>
        </w:rPr>
        <w:t>аду са Дејтонским споразумом. Остварењем тог интереса унапређује се демографски потенцијал, јача се национално јединство, култура и родољубље, и развија свест о националном идентитету, уз уважавање права и културног наслеђа других народа. На тај начин ства</w:t>
      </w:r>
      <w:r>
        <w:rPr>
          <w:color w:val="000000"/>
        </w:rPr>
        <w:t>рају се услови за кохезију и развој друштва, унапређење положаја и заштиту права Срба где год они живе, српског културног, духовног и историјског наслеђа у другим државама, унапређење културне размене, разумевање и уважавање културолошких и других разлика,</w:t>
      </w:r>
      <w:r>
        <w:rPr>
          <w:color w:val="000000"/>
        </w:rPr>
        <w:t xml:space="preserve"> те унапређење положаја и права националних мањина у Републици Србији.</w:t>
      </w:r>
    </w:p>
    <w:p w:rsidR="004B04D3" w:rsidRDefault="002431B3">
      <w:pPr>
        <w:spacing w:after="150"/>
      </w:pPr>
      <w:r>
        <w:rPr>
          <w:i/>
          <w:color w:val="000000"/>
        </w:rPr>
        <w:t>Очување мира и стабилности у региону и свету</w:t>
      </w:r>
      <w:r>
        <w:rPr>
          <w:color w:val="000000"/>
        </w:rPr>
        <w:t xml:space="preserve"> значајно је за безбедност и стабилност Републике Србије, као и за њен укупан развој. Доприносом очувању мира и стабилности у региону и свету</w:t>
      </w:r>
      <w:r>
        <w:rPr>
          <w:color w:val="000000"/>
        </w:rPr>
        <w:t xml:space="preserve"> унапређују се и њене укупне способности и капацитети система националне безбедности, као и међународни углед. Активним учешћем повећава се и могућност њеног утицаја на деловање субјеката међународних односа и ненасилно решавање важних међународних питања,</w:t>
      </w:r>
      <w:r>
        <w:rPr>
          <w:color w:val="000000"/>
        </w:rPr>
        <w:t xml:space="preserve"> значајних за Републику Србију и у складу са међународно преузетим обавезама. Непосредним деловањем у билатералним и мултилатералним механизмима сарадње Република Србија изграђује поверење и положај поузданог партнера у међународним односима, те регионалну</w:t>
      </w:r>
      <w:r>
        <w:rPr>
          <w:color w:val="000000"/>
        </w:rPr>
        <w:t xml:space="preserve"> стабилност и добросуседске односе.</w:t>
      </w:r>
    </w:p>
    <w:p w:rsidR="004B04D3" w:rsidRDefault="002431B3">
      <w:pPr>
        <w:spacing w:after="150"/>
      </w:pPr>
      <w:r>
        <w:rPr>
          <w:i/>
          <w:color w:val="000000"/>
        </w:rPr>
        <w:t>Европске интеграције и чланство у Европској унији</w:t>
      </w:r>
      <w:r>
        <w:rPr>
          <w:color w:val="000000"/>
        </w:rPr>
        <w:t xml:space="preserve"> доводе до свеобухватног преобликовања друштва и привреде, постизања високих стандарда у свим сферама, јачања демократских институција и тржишне економије кроз истраживање</w:t>
      </w:r>
      <w:r>
        <w:rPr>
          <w:color w:val="000000"/>
        </w:rPr>
        <w:t xml:space="preserve"> и иновације, раста извоза и инвестиција, раста запослености, унапређења образовања које ће одговарати тржишним потребама, високог степена заштите људских и мањинских права, пораста општег нивоа безбедности и сигурности грађана. У изградњи друштва заснован</w:t>
      </w:r>
      <w:r>
        <w:rPr>
          <w:color w:val="000000"/>
        </w:rPr>
        <w:t>ог на европским идејама учествовали су и српски мислиоци у првој половини 20. века, а српски народ поднео је велике жртве за изградњу слободне и стабилне Европе. Чланством у Европској унији Република Србија постаје део организације која представља једног о</w:t>
      </w:r>
      <w:r>
        <w:rPr>
          <w:color w:val="000000"/>
        </w:rPr>
        <w:t>д најзначајнијих глобалних актера и стиче могућност да утиче на процес доношења одлука унутар те организације. На тај начин унапређује и сопствену способност за заштиту и остваривање других националних интереса и циљева.</w:t>
      </w:r>
    </w:p>
    <w:p w:rsidR="004B04D3" w:rsidRDefault="002431B3">
      <w:pPr>
        <w:spacing w:after="150"/>
      </w:pPr>
      <w:r>
        <w:rPr>
          <w:i/>
          <w:color w:val="000000"/>
        </w:rPr>
        <w:lastRenderedPageBreak/>
        <w:t>Економски развој и укупни просперит</w:t>
      </w:r>
      <w:r>
        <w:rPr>
          <w:i/>
          <w:color w:val="000000"/>
        </w:rPr>
        <w:t>ет</w:t>
      </w:r>
      <w:r>
        <w:rPr>
          <w:color w:val="000000"/>
        </w:rPr>
        <w:t xml:space="preserve"> обезбеђује побољшање квалитета живота грађана и извесну перспективу будућим генерацијама. Тим националним интересом обезбеђује се унапређење животног стандарда, отпорности и прилагодљивости привреде, рационалан и одговоран однос према природним богатств</w:t>
      </w:r>
      <w:r>
        <w:rPr>
          <w:color w:val="000000"/>
        </w:rPr>
        <w:t>има и животној средини, равномеран регионални развој, унапређење образовања, научног и технолошког развоја, те укупне безбедности државе и грађана. На тај начин умањиће се социјално раслојавање друштва и економске разлике у односу на развијене државе и уна</w:t>
      </w:r>
      <w:r>
        <w:rPr>
          <w:color w:val="000000"/>
        </w:rPr>
        <w:t>предити економска и енергетска безбедност Републике Србије.</w:t>
      </w:r>
    </w:p>
    <w:p w:rsidR="004B04D3" w:rsidRDefault="002431B3">
      <w:pPr>
        <w:spacing w:after="150"/>
      </w:pPr>
      <w:r>
        <w:rPr>
          <w:i/>
          <w:color w:val="000000"/>
        </w:rPr>
        <w:t>Очување животне средине и ресурса Републике Србије</w:t>
      </w:r>
      <w:r>
        <w:rPr>
          <w:color w:val="000000"/>
        </w:rPr>
        <w:t>, које подразумева одговоран однос према животној средини у погледу квалитета земљишта, подземних и површинских водних ресурса и атмосфере, биодив</w:t>
      </w:r>
      <w:r>
        <w:rPr>
          <w:color w:val="000000"/>
        </w:rPr>
        <w:t>ерзитета, као и према коришћењу природних богатстава и управљању опасним отпадом, од изузетне је важности за безбедност Републике Србије. Активно праћење стања и предузимање мера заштите од неповратних промена животне средине изазваних климатским, геофизич</w:t>
      </w:r>
      <w:r>
        <w:rPr>
          <w:color w:val="000000"/>
        </w:rPr>
        <w:t>ким, као и технолошким утицајима, један је од услова одрживог развоја.</w:t>
      </w:r>
    </w:p>
    <w:p w:rsidR="004B04D3" w:rsidRDefault="002431B3">
      <w:pPr>
        <w:spacing w:after="150"/>
      </w:pPr>
      <w:r>
        <w:rPr>
          <w:color w:val="000000"/>
        </w:rPr>
        <w:t>Угрожавање националних интереса сматра се угрожавањем безбедности Републике Србије и српског народа, ма где он живи, као и његовог верског, културног и историјског наслеђа. Циљеви, став</w:t>
      </w:r>
      <w:r>
        <w:rPr>
          <w:color w:val="000000"/>
        </w:rPr>
        <w:t>ови, опредељења и мере за заштиту и остварење националних интереса садржани су у политици националне безбедности.</w:t>
      </w:r>
    </w:p>
    <w:p w:rsidR="004B04D3" w:rsidRDefault="002431B3">
      <w:pPr>
        <w:spacing w:after="120"/>
        <w:jc w:val="center"/>
      </w:pPr>
      <w:r>
        <w:rPr>
          <w:color w:val="000000"/>
        </w:rPr>
        <w:t>4. ПОЛИТИКА НАЦИОНАЛНЕ БЕЗБЕДНОСТИ</w:t>
      </w:r>
    </w:p>
    <w:p w:rsidR="004B04D3" w:rsidRDefault="002431B3">
      <w:pPr>
        <w:spacing w:after="150"/>
      </w:pPr>
      <w:r>
        <w:rPr>
          <w:color w:val="000000"/>
        </w:rPr>
        <w:t>Политика националне безбедности јесте део укупне државне политике и представља скуп ставова, начела и опред</w:t>
      </w:r>
      <w:r>
        <w:rPr>
          <w:color w:val="000000"/>
        </w:rPr>
        <w:t>ељења којима се усмерава одлучивање и деловање Републике Србије ради заштите и остварења националних интереса. Политика националне безбедности спроводи се предузимањем свеобухватних и усклађених мера у различитим областима друштвеног живота.</w:t>
      </w:r>
    </w:p>
    <w:p w:rsidR="004B04D3" w:rsidRDefault="002431B3">
      <w:pPr>
        <w:spacing w:after="150"/>
      </w:pPr>
      <w:r>
        <w:rPr>
          <w:color w:val="000000"/>
        </w:rPr>
        <w:t>Политика нацио</w:t>
      </w:r>
      <w:r>
        <w:rPr>
          <w:color w:val="000000"/>
        </w:rPr>
        <w:t>налне безбедности која се заснива на примени свеобухватног приступа ствара основе за јединствен, усклађен и целовит одговор Републике Србије на изазове, ризике и претње безбедности.</w:t>
      </w:r>
    </w:p>
    <w:p w:rsidR="004B04D3" w:rsidRDefault="002431B3">
      <w:pPr>
        <w:spacing w:after="150"/>
      </w:pPr>
      <w:r>
        <w:rPr>
          <w:color w:val="000000"/>
        </w:rPr>
        <w:t>Спровођењем политике националне безбедности, поред заштите и остварења нац</w:t>
      </w:r>
      <w:r>
        <w:rPr>
          <w:color w:val="000000"/>
        </w:rPr>
        <w:t>ионалних интереса, стварају се претпоставке за политички, економски, социјални, културни и укупни друштвени развој Републике Србије.</w:t>
      </w:r>
    </w:p>
    <w:p w:rsidR="004B04D3" w:rsidRDefault="002431B3">
      <w:pPr>
        <w:spacing w:after="150"/>
      </w:pPr>
      <w:r>
        <w:rPr>
          <w:color w:val="000000"/>
        </w:rPr>
        <w:t xml:space="preserve">Основни ставови, начела и опредељења политике националне безбедности, односно мере чијим предузимањем се спроводи политика </w:t>
      </w:r>
      <w:r>
        <w:rPr>
          <w:color w:val="000000"/>
        </w:rPr>
        <w:t>националне безбедности, груписани су према националним интересима, односно циљевима Републике Србије на које се непосредно односе.</w:t>
      </w:r>
    </w:p>
    <w:p w:rsidR="004B04D3" w:rsidRDefault="002431B3">
      <w:pPr>
        <w:spacing w:after="120"/>
        <w:jc w:val="center"/>
      </w:pPr>
      <w:r>
        <w:rPr>
          <w:b/>
          <w:color w:val="000000"/>
        </w:rPr>
        <w:lastRenderedPageBreak/>
        <w:t>4.1. Очување суверености, независности и територијалне целовитости Републике Србије</w:t>
      </w:r>
    </w:p>
    <w:p w:rsidR="004B04D3" w:rsidRDefault="002431B3">
      <w:pPr>
        <w:spacing w:after="150"/>
      </w:pPr>
      <w:r>
        <w:rPr>
          <w:color w:val="000000"/>
        </w:rPr>
        <w:t xml:space="preserve">Ради очувања суверености, независности и </w:t>
      </w:r>
      <w:r>
        <w:rPr>
          <w:color w:val="000000"/>
        </w:rPr>
        <w:t>територијалне целовитости Република Србија реализује следеће циљеве:</w:t>
      </w:r>
    </w:p>
    <w:p w:rsidR="004B04D3" w:rsidRDefault="002431B3">
      <w:pPr>
        <w:spacing w:after="150"/>
      </w:pPr>
      <w:r>
        <w:rPr>
          <w:color w:val="000000"/>
        </w:rPr>
        <w:t>– одвраћање од оружаног угрожавања и ефикасна одбрана;</w:t>
      </w:r>
    </w:p>
    <w:p w:rsidR="004B04D3" w:rsidRDefault="002431B3">
      <w:pPr>
        <w:spacing w:after="150"/>
      </w:pPr>
      <w:r>
        <w:rPr>
          <w:color w:val="000000"/>
        </w:rPr>
        <w:t>– очување Аутономне покрајине Косово и Метохија у саставу Републике Србије;</w:t>
      </w:r>
    </w:p>
    <w:p w:rsidR="004B04D3" w:rsidRDefault="002431B3">
      <w:pPr>
        <w:spacing w:after="150"/>
      </w:pPr>
      <w:r>
        <w:rPr>
          <w:color w:val="000000"/>
        </w:rPr>
        <w:t>– јачање угледа и међународног положаја Републике Србије</w:t>
      </w:r>
      <w:r>
        <w:rPr>
          <w:color w:val="000000"/>
        </w:rPr>
        <w:t>;</w:t>
      </w:r>
    </w:p>
    <w:p w:rsidR="004B04D3" w:rsidRDefault="002431B3">
      <w:pPr>
        <w:spacing w:after="150"/>
      </w:pPr>
      <w:r>
        <w:rPr>
          <w:color w:val="000000"/>
        </w:rPr>
        <w:t>– превенција и отклањање сепаратистичког деловања.</w:t>
      </w:r>
    </w:p>
    <w:p w:rsidR="004B04D3" w:rsidRDefault="002431B3">
      <w:pPr>
        <w:spacing w:after="150"/>
      </w:pPr>
      <w:r>
        <w:rPr>
          <w:i/>
          <w:color w:val="000000"/>
        </w:rPr>
        <w:t>Одвраћање од оружаног угрожавања и ефикасна одбрана Републике Србије</w:t>
      </w:r>
      <w:r>
        <w:rPr>
          <w:color w:val="000000"/>
        </w:rPr>
        <w:t xml:space="preserve"> од изузетног је значаја за очување њене суверености, независности и територијалне целовитости. Одржавањем потребног нивоа способности система одбране и његовим сталним развојем обезбедиће се прилагођеност система одбране променама безбедносног окружења и </w:t>
      </w:r>
      <w:r>
        <w:rPr>
          <w:color w:val="000000"/>
        </w:rPr>
        <w:t>променама изазова, ризика и претњи безбедности Републике Србије.</w:t>
      </w:r>
    </w:p>
    <w:p w:rsidR="004B04D3" w:rsidRDefault="002431B3">
      <w:pPr>
        <w:spacing w:after="150"/>
      </w:pPr>
      <w:r>
        <w:rPr>
          <w:color w:val="000000"/>
        </w:rPr>
        <w:t>Развој система одбране засниваће се на потребама и могућностима, у складу са јачањем економских и демографских потенцијала земље, а спроводиће се на основу планова и програма развоја. Такође,</w:t>
      </w:r>
      <w:r>
        <w:rPr>
          <w:color w:val="000000"/>
        </w:rPr>
        <w:t xml:space="preserve"> радиће се на стварању неопходних услова за интегрално ангажовање свих субјеката система одбране. У том смислу, разрадиће се и применити концепт тоталне одбране и значајно повећати број грађана обучених за одбрану земље.</w:t>
      </w:r>
    </w:p>
    <w:p w:rsidR="004B04D3" w:rsidRDefault="002431B3">
      <w:pPr>
        <w:spacing w:after="150"/>
      </w:pPr>
      <w:r>
        <w:rPr>
          <w:color w:val="000000"/>
        </w:rPr>
        <w:t>Ради одвраћања од оружаног угрожава</w:t>
      </w:r>
      <w:r>
        <w:rPr>
          <w:color w:val="000000"/>
        </w:rPr>
        <w:t>ња и ефикасне одбране Републике Србије наставиће се са прикупљањем, анализом и проценом података и информација о потенцијалним и реалним опасностима, активностима, плановима и намерама субјеката који могу да угрозе сувереност, независност и територијалну ц</w:t>
      </w:r>
      <w:r>
        <w:rPr>
          <w:color w:val="000000"/>
        </w:rPr>
        <w:t>еловитост Републике Србије и безбедност њених грађана.</w:t>
      </w:r>
    </w:p>
    <w:p w:rsidR="004B04D3" w:rsidRDefault="002431B3">
      <w:pPr>
        <w:spacing w:after="150"/>
      </w:pPr>
      <w:r>
        <w:rPr>
          <w:color w:val="000000"/>
        </w:rPr>
        <w:t>Република Србија опредељена је да активном и мирољубивом спољном политиком изграђује чврста спољнополитичка партнерства и пријатељске односе са другим државама.</w:t>
      </w:r>
    </w:p>
    <w:p w:rsidR="004B04D3" w:rsidRDefault="002431B3">
      <w:pPr>
        <w:spacing w:after="150"/>
      </w:pPr>
      <w:r>
        <w:rPr>
          <w:i/>
          <w:color w:val="000000"/>
        </w:rPr>
        <w:t>Очување Аутономне покрајине Косово и Мет</w:t>
      </w:r>
      <w:r>
        <w:rPr>
          <w:i/>
          <w:color w:val="000000"/>
        </w:rPr>
        <w:t>охија у саставу Републике Србије</w:t>
      </w:r>
      <w:r>
        <w:rPr>
          <w:color w:val="000000"/>
        </w:rPr>
        <w:t xml:space="preserve"> представља важно питање за Републику Србију. Она је опредељена да путем дијалога штити сопствене интересе, те интересе Срба и другог неалбанског становништва у овој покрајини. Делујући у складу са Резолуцијом 1244 Савета бе</w:t>
      </w:r>
      <w:r>
        <w:rPr>
          <w:color w:val="000000"/>
        </w:rPr>
        <w:t>збедности Уједињених нација и основним нормама међународног права, наставиће да штити свој суверенитет и територијални интегритет, користећи сва расположива дипломатска и правна средства. Република Србија неће признати једнострано проглашену независност св</w:t>
      </w:r>
      <w:r>
        <w:rPr>
          <w:color w:val="000000"/>
        </w:rPr>
        <w:t xml:space="preserve">оје јужне покрајине, али ће у интересу регионалне стабилности и што бољих српско-албанских односа наставити дијалог са </w:t>
      </w:r>
      <w:r>
        <w:rPr>
          <w:color w:val="000000"/>
        </w:rPr>
        <w:lastRenderedPageBreak/>
        <w:t>привременим институцијама самоуправе у Приштини уз посредовање Европске уније, до постизања дугорочно одрживог и обострано прихватљивог д</w:t>
      </w:r>
      <w:r>
        <w:rPr>
          <w:color w:val="000000"/>
        </w:rPr>
        <w:t>оговора.</w:t>
      </w:r>
    </w:p>
    <w:p w:rsidR="004B04D3" w:rsidRDefault="002431B3">
      <w:pPr>
        <w:spacing w:after="150"/>
      </w:pPr>
      <w:r>
        <w:rPr>
          <w:color w:val="000000"/>
        </w:rPr>
        <w:t xml:space="preserve">Република Србија залаже се за дословно и доследно спровођење свих постигнутих договора у оквиру Бриселског споразума са органима привремених институција самоуправе у Приштини. У сарадњи са другим државама и међународним организацијама радиће на </w:t>
      </w:r>
      <w:r>
        <w:rPr>
          <w:color w:val="000000"/>
        </w:rPr>
        <w:t>одрживом повратку прогнаних и расељених лица и унапређењу безбедности. Активним радом у међународним организацијама и билатералном сарадњом тежиће се спречавању чланства и афирмације једнострано проглашене независности територије коју административно обухв</w:t>
      </w:r>
      <w:r>
        <w:rPr>
          <w:color w:val="000000"/>
        </w:rPr>
        <w:t>ата Аутономна покрајина Косово и Метохија у међународним организацијама, а посебно у оквиру система Организације уједињених нација. Интензивирањем дипломатских напора Република Србија настојаће да обезбеди што ширу међународну подршку за очување јужне покр</w:t>
      </w:r>
      <w:r>
        <w:rPr>
          <w:color w:val="000000"/>
        </w:rPr>
        <w:t>ајине у свом саставу.</w:t>
      </w:r>
    </w:p>
    <w:p w:rsidR="004B04D3" w:rsidRDefault="002431B3">
      <w:pPr>
        <w:spacing w:after="150"/>
      </w:pPr>
      <w:r>
        <w:rPr>
          <w:color w:val="000000"/>
        </w:rPr>
        <w:t>Бранећи свој суверенитет и територијални интегритет, Република Србија брани међународно право, Повељу Уједињених нација, врховни ауторитет Савета безбедности на плану очувања међународног мира и безбедности, али и свој национални и ис</w:t>
      </w:r>
      <w:r>
        <w:rPr>
          <w:color w:val="000000"/>
        </w:rPr>
        <w:t>торијски идентитет. Њени државни органи, заједно са међународним субјектима, наставиће да доприносе стварању претпоставки за изналажење, мирним путем, политичког решења за питање Аутономне покрајине Косово и Метохија, у складу са Резолуцијом Савета безбедн</w:t>
      </w:r>
      <w:r>
        <w:rPr>
          <w:color w:val="000000"/>
        </w:rPr>
        <w:t>ости Уједињених нација 1244, међународним правом и одредбама Устава Републике Србије.</w:t>
      </w:r>
    </w:p>
    <w:p w:rsidR="004B04D3" w:rsidRDefault="002431B3">
      <w:pPr>
        <w:spacing w:after="150"/>
      </w:pPr>
      <w:r>
        <w:rPr>
          <w:color w:val="000000"/>
        </w:rPr>
        <w:t>Србија придаје посебан значај деловању мисије Уједињених нација на простору своје јужне покрајине (УНМИК). Присуство УНМИК-а је од суштинског значаја за стабилност и ства</w:t>
      </w:r>
      <w:r>
        <w:rPr>
          <w:color w:val="000000"/>
        </w:rPr>
        <w:t>рање услова који треба да воде ка трајном и одрживом решењу за питање Аутономне покрајине Косово и Метохија, на основама резолуције Савета безбедности Уједињених нација 1244. Оквир Уједињених нација, заснован на тој резолуцији, гарант је статусне неутрално</w:t>
      </w:r>
      <w:r>
        <w:rPr>
          <w:color w:val="000000"/>
        </w:rPr>
        <w:t>сти међународног присуства на Косову и Метохији. У том контексту, очекивање Републике Србије јесте да УНМИК, као и КФОР у несмањеном обиму наставе са спровођењем свог мандата у складу са резолуцијом Савета безбедности Уједињених нација 1244, посебно у обла</w:t>
      </w:r>
      <w:r>
        <w:rPr>
          <w:color w:val="000000"/>
        </w:rPr>
        <w:t>стима значајним за опстанак и нормалан и достојанствен живот Срба и припадника других неалбанских заједница.</w:t>
      </w:r>
    </w:p>
    <w:p w:rsidR="004B04D3" w:rsidRDefault="002431B3">
      <w:pPr>
        <w:spacing w:after="150"/>
      </w:pPr>
      <w:r>
        <w:rPr>
          <w:color w:val="000000"/>
        </w:rPr>
        <w:t>Република Србија наставиће да се залаже за активнији приступ Уједињених нација по питању Аутономне покрајине Косово и Метохија и наставак ангажовањ</w:t>
      </w:r>
      <w:r>
        <w:rPr>
          <w:color w:val="000000"/>
        </w:rPr>
        <w:t>а КФОР-а у складу са Резолуцијом Савета безбедности Уједињених нација 1244. Противи се пријему органа привремених институција самоуправе у Приштини у УНЕСКО и ИНТЕРПОЛ и трансформацији наоружаних формација које се називају „Косовске снаге безбедности” у ор</w:t>
      </w:r>
      <w:r>
        <w:rPr>
          <w:color w:val="000000"/>
        </w:rPr>
        <w:t xml:space="preserve">ужане снаге, те маргинализовању ових питања у оквиру </w:t>
      </w:r>
      <w:r>
        <w:rPr>
          <w:color w:val="000000"/>
        </w:rPr>
        <w:lastRenderedPageBreak/>
        <w:t>система Уједињених нација, а посебно Савета безбедности. Од кључне је важности да се ово питање континуирано разматра у Савету безбедности, са несмањеном учесталошћу и у складу са Резолуцијом 1244, посеб</w:t>
      </w:r>
      <w:r>
        <w:rPr>
          <w:color w:val="000000"/>
        </w:rPr>
        <w:t>но имајући у виду осетљивост ситуације на терену.</w:t>
      </w:r>
    </w:p>
    <w:p w:rsidR="004B04D3" w:rsidRDefault="002431B3">
      <w:pPr>
        <w:spacing w:after="150"/>
      </w:pPr>
      <w:r>
        <w:rPr>
          <w:i/>
          <w:color w:val="000000"/>
        </w:rPr>
        <w:t>Јачање угледа и међународног положаја</w:t>
      </w:r>
      <w:r>
        <w:rPr>
          <w:color w:val="000000"/>
        </w:rPr>
        <w:t xml:space="preserve"> Републике Србије доприноси очувању њене суверености, независности и територијалне целовитости. Она ће водити проактивну, јасно профилисану и осмишљену спољну политику р</w:t>
      </w:r>
      <w:r>
        <w:rPr>
          <w:color w:val="000000"/>
        </w:rPr>
        <w:t>ади бољег позиционирања и јачања свог међународног положаја и угледа на регионалном, европском и ширем међународном плану. У вези с тим, посебна пажња посветиће се изградњи и јачању свеобухватне политике сарадње на више нивоа. То се, пре свега, односи на с</w:t>
      </w:r>
      <w:r>
        <w:rPr>
          <w:color w:val="000000"/>
        </w:rPr>
        <w:t>адржинску билатералну, трилатералну и мултилатералну сарадњу са свим субјектима међународних односа, а нарочито у области економије, ради унапређења стандарда грађана, убрзане интеграције у Европску унију и очувања суверенитета и територијалног интегритета</w:t>
      </w:r>
      <w:r>
        <w:rPr>
          <w:color w:val="000000"/>
        </w:rPr>
        <w:t>. Република Србија је уверена да је стабилност и безбедност међународног поретка могуће остварити путем сарадње, очувањем демократских вредности и поштовањем међународног права.</w:t>
      </w:r>
    </w:p>
    <w:p w:rsidR="004B04D3" w:rsidRDefault="002431B3">
      <w:pPr>
        <w:spacing w:after="150"/>
      </w:pPr>
      <w:r>
        <w:rPr>
          <w:color w:val="000000"/>
        </w:rPr>
        <w:t>Наставак сарадње са кључним чиниоцима међународних односа и свим сталним члани</w:t>
      </w:r>
      <w:r>
        <w:rPr>
          <w:color w:val="000000"/>
        </w:rPr>
        <w:t>цама Савета безбедности Уједињених нација од стратешког је значаја. Нарочито су битни односи са Народном Републиком Кином, Руском Федерацијом и Сједињеним Америчким Државама.</w:t>
      </w:r>
    </w:p>
    <w:p w:rsidR="004B04D3" w:rsidRDefault="002431B3">
      <w:pPr>
        <w:spacing w:after="150"/>
      </w:pPr>
      <w:r>
        <w:rPr>
          <w:i/>
          <w:color w:val="000000"/>
        </w:rPr>
        <w:t>Превенција и отклањање сепаратистичког деловања</w:t>
      </w:r>
      <w:r>
        <w:rPr>
          <w:color w:val="000000"/>
        </w:rPr>
        <w:t xml:space="preserve"> важни су за очување суверености, </w:t>
      </w:r>
      <w:r>
        <w:rPr>
          <w:color w:val="000000"/>
        </w:rPr>
        <w:t>независности и територијалне целовитости Републике Србије. У вези с тим, она ће настојати да равномерним регионалним развојем, јачањем демократског друштва и институција, владавине закона и поштовањем људских и мањинских права, као и непрекидним предузимањ</w:t>
      </w:r>
      <w:r>
        <w:rPr>
          <w:color w:val="000000"/>
        </w:rPr>
        <w:t>ем других мера у различитим областима друштвеног живота предупреди сепаратистичко деловање и створи услове да постане пожељно место за живот и рад свих њених грађана.</w:t>
      </w:r>
    </w:p>
    <w:p w:rsidR="004B04D3" w:rsidRDefault="002431B3">
      <w:pPr>
        <w:spacing w:after="150"/>
      </w:pPr>
      <w:r>
        <w:rPr>
          <w:color w:val="000000"/>
        </w:rPr>
        <w:t>Република Србија залаже се за изградњу друштва које поштује различитости кроз промоцију е</w:t>
      </w:r>
      <w:r>
        <w:rPr>
          <w:color w:val="000000"/>
        </w:rPr>
        <w:t>тничке и верске толеранције, разумевања и уважавања, као и универзалних вредности. У вези с тим, унапредиће међуресорну сарадњу и капацитете, као и сарадњу са невладиним сектором и локалним заједницама на плану превенције и отклањања узрока свих облика сеп</w:t>
      </w:r>
      <w:r>
        <w:rPr>
          <w:color w:val="000000"/>
        </w:rPr>
        <w:t>аратистичког деловања.</w:t>
      </w:r>
    </w:p>
    <w:p w:rsidR="004B04D3" w:rsidRDefault="002431B3">
      <w:pPr>
        <w:spacing w:after="120"/>
        <w:jc w:val="center"/>
      </w:pPr>
      <w:r>
        <w:rPr>
          <w:b/>
          <w:color w:val="000000"/>
        </w:rPr>
        <w:t>4.2. Очување унутрашње стабилности и безбедности Републике Србије и њених грађана</w:t>
      </w:r>
    </w:p>
    <w:p w:rsidR="004B04D3" w:rsidRDefault="002431B3">
      <w:pPr>
        <w:spacing w:after="150"/>
      </w:pPr>
      <w:r>
        <w:rPr>
          <w:color w:val="000000"/>
        </w:rPr>
        <w:t>Ради очувања унутрашње стабилности и безбедности Републике Србије и њених грађана реализују се следећи циљеви:</w:t>
      </w:r>
    </w:p>
    <w:p w:rsidR="004B04D3" w:rsidRDefault="002431B3">
      <w:pPr>
        <w:spacing w:after="150"/>
      </w:pPr>
      <w:r>
        <w:rPr>
          <w:color w:val="000000"/>
        </w:rPr>
        <w:t>– заштита људских и мањинских права и сл</w:t>
      </w:r>
      <w:r>
        <w:rPr>
          <w:color w:val="000000"/>
        </w:rPr>
        <w:t>обода грађана;</w:t>
      </w:r>
    </w:p>
    <w:p w:rsidR="004B04D3" w:rsidRDefault="002431B3">
      <w:pPr>
        <w:spacing w:after="150"/>
      </w:pPr>
      <w:r>
        <w:rPr>
          <w:color w:val="000000"/>
        </w:rPr>
        <w:lastRenderedPageBreak/>
        <w:t>– владавина права и даљи развој демократије и демократских институција;</w:t>
      </w:r>
    </w:p>
    <w:p w:rsidR="004B04D3" w:rsidRDefault="002431B3">
      <w:pPr>
        <w:spacing w:after="150"/>
      </w:pPr>
      <w:r>
        <w:rPr>
          <w:color w:val="000000"/>
        </w:rPr>
        <w:t>– унапређење безбедности грађана, државе и друштва;</w:t>
      </w:r>
    </w:p>
    <w:p w:rsidR="004B04D3" w:rsidRDefault="002431B3">
      <w:pPr>
        <w:spacing w:after="150"/>
      </w:pPr>
      <w:r>
        <w:rPr>
          <w:color w:val="000000"/>
        </w:rPr>
        <w:t>– нормализација прилика и односа у Аутономној покрајини Косово и Метохија;</w:t>
      </w:r>
    </w:p>
    <w:p w:rsidR="004B04D3" w:rsidRDefault="002431B3">
      <w:pPr>
        <w:spacing w:after="150"/>
      </w:pPr>
      <w:r>
        <w:rPr>
          <w:color w:val="000000"/>
        </w:rPr>
        <w:t>– ефикасна државна управа.</w:t>
      </w:r>
    </w:p>
    <w:p w:rsidR="004B04D3" w:rsidRDefault="002431B3">
      <w:pPr>
        <w:spacing w:after="150"/>
      </w:pPr>
      <w:r>
        <w:rPr>
          <w:i/>
          <w:color w:val="000000"/>
        </w:rPr>
        <w:t>Заштита људских</w:t>
      </w:r>
      <w:r>
        <w:rPr>
          <w:i/>
          <w:color w:val="000000"/>
        </w:rPr>
        <w:t xml:space="preserve"> и мањинских права и слобода грађана</w:t>
      </w:r>
      <w:r>
        <w:rPr>
          <w:color w:val="000000"/>
        </w:rPr>
        <w:t xml:space="preserve"> представља основ за унутрашњу стабилност и безбедност Републике Србије и њених грађана. Република Србија спада у ред европских држава са највишим достигнутим и примењеним нивоом заштите људских и мањинских права у закон</w:t>
      </w:r>
      <w:r>
        <w:rPr>
          <w:color w:val="000000"/>
        </w:rPr>
        <w:t xml:space="preserve">одавном смислу. У складу с тим, од превасходног значаја је даље јачање институција и института примене достигнутог нивоа заштите људских и мањинских права. Такође, унапредиће се друштвена толеранција, разумевање и уважавање, те одлучно супротстављање свим </w:t>
      </w:r>
      <w:r>
        <w:rPr>
          <w:color w:val="000000"/>
        </w:rPr>
        <w:t>облицима дискриминације.</w:t>
      </w:r>
    </w:p>
    <w:p w:rsidR="004B04D3" w:rsidRDefault="002431B3">
      <w:pPr>
        <w:spacing w:after="150"/>
      </w:pPr>
      <w:r>
        <w:rPr>
          <w:color w:val="000000"/>
        </w:rPr>
        <w:t>Република Србија наставиће да унапређује законодавне и институционалне оквире за остваривање слободе изражавања, плуралистичког начина информисања и подизања нивоа објективности медијског извештавања.</w:t>
      </w:r>
    </w:p>
    <w:p w:rsidR="004B04D3" w:rsidRDefault="002431B3">
      <w:pPr>
        <w:spacing w:after="150"/>
      </w:pPr>
      <w:r>
        <w:rPr>
          <w:color w:val="000000"/>
        </w:rPr>
        <w:t>Биће настављено унапређивање у</w:t>
      </w:r>
      <w:r>
        <w:rPr>
          <w:color w:val="000000"/>
        </w:rPr>
        <w:t>слова за образовање и равноправно учешће припадника националних мањина у свим структурама власти. Република Србија опредељена је за поштовање уставних и међународних одредби о заштити људских и мањинских права и слобода грађана, као и за интензивирање сара</w:t>
      </w:r>
      <w:r>
        <w:rPr>
          <w:color w:val="000000"/>
        </w:rPr>
        <w:t>дње са представницима мањина и матичним државама мањина. Такође, у својој спољној политици, инсистираће на доследној примени начела реципроцитета у заштити људских и мањинских права.</w:t>
      </w:r>
    </w:p>
    <w:p w:rsidR="004B04D3" w:rsidRDefault="002431B3">
      <w:pPr>
        <w:spacing w:after="150"/>
      </w:pPr>
      <w:r>
        <w:rPr>
          <w:color w:val="000000"/>
        </w:rPr>
        <w:t>Република Србија и даље ће се ангажовати на решавању питања несталих лица</w:t>
      </w:r>
      <w:r>
        <w:rPr>
          <w:color w:val="000000"/>
        </w:rPr>
        <w:t>, повратка избеглих, прогнаних и интерно расељених лица, те заштите њихових људских права и слобода.</w:t>
      </w:r>
    </w:p>
    <w:p w:rsidR="004B04D3" w:rsidRDefault="002431B3">
      <w:pPr>
        <w:spacing w:after="150"/>
      </w:pPr>
      <w:r>
        <w:rPr>
          <w:i/>
          <w:color w:val="000000"/>
        </w:rPr>
        <w:t>Владавина права и даљи развој демократије и демократских институција</w:t>
      </w:r>
      <w:r>
        <w:rPr>
          <w:color w:val="000000"/>
        </w:rPr>
        <w:t xml:space="preserve"> јесте једна од основних претпоставки очувања унутрашње стабилности и безбедности Репуб</w:t>
      </w:r>
      <w:r>
        <w:rPr>
          <w:color w:val="000000"/>
        </w:rPr>
        <w:t>лике Србије и њених грађана. У том смислу, повећаће се ефикасност и транспарентност у раду законодавне, извршне и судске власти. Јачањем професионалне етике и превентивног антикорупцијског деловања унапредиће се поверење грађана у државне институције и сте</w:t>
      </w:r>
      <w:r>
        <w:rPr>
          <w:color w:val="000000"/>
        </w:rPr>
        <w:t>пен њихове демократске изграђености. Ради повећања ефикасности рада судова, јавног тужилаштва и служби безбедности унапредиће се процедуре рада. У области креирања и спровођења јавних политика унапредиће се сарадња јавне управе и организација цивилног друш</w:t>
      </w:r>
      <w:r>
        <w:rPr>
          <w:color w:val="000000"/>
        </w:rPr>
        <w:t>тва.</w:t>
      </w:r>
    </w:p>
    <w:p w:rsidR="004B04D3" w:rsidRDefault="002431B3">
      <w:pPr>
        <w:spacing w:after="150"/>
      </w:pPr>
      <w:r>
        <w:rPr>
          <w:i/>
          <w:color w:val="000000"/>
        </w:rPr>
        <w:t>Унапређење безбедности грађана, државе и друштва</w:t>
      </w:r>
      <w:r>
        <w:rPr>
          <w:color w:val="000000"/>
        </w:rPr>
        <w:t xml:space="preserve"> представља један од најважнијих циљева чијим достизањем се доприноси очувању унутрашње стабилности и безбедности Републике Србије и њених грађана. С тим у вези, унапредиће се међуресорна сарадња и обезб</w:t>
      </w:r>
      <w:r>
        <w:rPr>
          <w:color w:val="000000"/>
        </w:rPr>
        <w:t xml:space="preserve">едити бржа и квалитетнија </w:t>
      </w:r>
      <w:r>
        <w:rPr>
          <w:color w:val="000000"/>
        </w:rPr>
        <w:lastRenderedPageBreak/>
        <w:t>размена и анализа информација, као и планирање и реализација донесених мера.</w:t>
      </w:r>
    </w:p>
    <w:p w:rsidR="004B04D3" w:rsidRDefault="002431B3">
      <w:pPr>
        <w:spacing w:after="150"/>
      </w:pPr>
      <w:r>
        <w:rPr>
          <w:color w:val="000000"/>
        </w:rPr>
        <w:t>Република Србија опредељена је да пружи допринос борби против тероризма у свим појавним облицима и да спречава све врсте екстремизма и радикализма. Сматр</w:t>
      </w:r>
      <w:r>
        <w:rPr>
          <w:color w:val="000000"/>
        </w:rPr>
        <w:t>а да је Организација уједињених нација кључни међународни форум за решавање проблема тероризма. У том смислу, наставиће да, у координацији са партнерима широм света, допринеси сузбијању тих претњи на националном, регионалном, европском и глобалном плану. Т</w:t>
      </w:r>
      <w:r>
        <w:rPr>
          <w:color w:val="000000"/>
        </w:rPr>
        <w:t>акође, настојаће да свој законски оквир и институционални капацитет за борбу против тероризма изгради у складу са стратешким оквиром и стандардима Европске уније.</w:t>
      </w:r>
    </w:p>
    <w:p w:rsidR="004B04D3" w:rsidRDefault="002431B3">
      <w:pPr>
        <w:spacing w:after="150"/>
      </w:pPr>
      <w:r>
        <w:rPr>
          <w:color w:val="000000"/>
        </w:rPr>
        <w:t>Република Србија унапредиће сопствене способности и капацитете за прикупљање, анализу, процен</w:t>
      </w:r>
      <w:r>
        <w:rPr>
          <w:color w:val="000000"/>
        </w:rPr>
        <w:t>у, заштиту и достављање података и информација о међународном тероризму и предузети све потребне мере ради спречавања терористичког деловања на свом простору. Тежиште ангажовања биће на превентивним мерама.</w:t>
      </w:r>
    </w:p>
    <w:p w:rsidR="004B04D3" w:rsidRDefault="002431B3">
      <w:pPr>
        <w:spacing w:after="150"/>
      </w:pPr>
      <w:r>
        <w:rPr>
          <w:color w:val="000000"/>
        </w:rPr>
        <w:t>У сарадњи са другим државама и међународним орган</w:t>
      </w:r>
      <w:r>
        <w:rPr>
          <w:color w:val="000000"/>
        </w:rPr>
        <w:t>изацијама, у складу са законом, настојаће да спречи подстицање, организовање и учешће својих грађана у ратовима или сукобима у страним државама, као и да допринесе обуздавању пораста насилног екстремизма у региону, нарочито на територији Аутономне покрајин</w:t>
      </w:r>
      <w:r>
        <w:rPr>
          <w:color w:val="000000"/>
        </w:rPr>
        <w:t>е Косово и Метохија.</w:t>
      </w:r>
    </w:p>
    <w:p w:rsidR="004B04D3" w:rsidRDefault="002431B3">
      <w:pPr>
        <w:spacing w:after="150"/>
      </w:pPr>
      <w:r>
        <w:rPr>
          <w:color w:val="000000"/>
        </w:rPr>
        <w:t>Као и многе друге државе, Република Србија се суочава са избегличком и мигрантском кризом. С тим у вези, залаже се за проналажење координираног и свеобухватног одговора на регионалном и европском плану. У решавању избегличке и мигрантс</w:t>
      </w:r>
      <w:r>
        <w:rPr>
          <w:color w:val="000000"/>
        </w:rPr>
        <w:t>ке кризе спремна је да пружи допринос проналаску заједничког европског решења, као и да преузме свој део обавеза. Интензивном сарадњом са државама чланицама Европске уније и државама региона тежиће ефективној и ефикасној контроли мигрантских токова и осигу</w:t>
      </w:r>
      <w:r>
        <w:rPr>
          <w:color w:val="000000"/>
        </w:rPr>
        <w:t>рању хуманог третмана миграната, у складу са међународним прописима. Такође, подржава напоре Уједињених нација, као и регионалних организација, усмерене на подстицање дијалога и смиривање тензија у кризним регионима у свету.</w:t>
      </w:r>
    </w:p>
    <w:p w:rsidR="004B04D3" w:rsidRDefault="002431B3">
      <w:pPr>
        <w:spacing w:after="150"/>
      </w:pPr>
      <w:r>
        <w:rPr>
          <w:color w:val="000000"/>
        </w:rPr>
        <w:t>Унапредиће се способности и кап</w:t>
      </w:r>
      <w:r>
        <w:rPr>
          <w:color w:val="000000"/>
        </w:rPr>
        <w:t>ацитети за праћење, спречавање и сузбијање појава националног, верског и других облика екстремизама, спровођење нулте толеранције према свим облицима насиља, сузбијање илегалне трговине психоактивним контролисаним супстанцама, као и борба против свих облик</w:t>
      </w:r>
      <w:r>
        <w:rPr>
          <w:color w:val="000000"/>
        </w:rPr>
        <w:t>а корупције и криминала. Такође, идентификоваће се и заштитити објекти критичне инфраструктуре и спроводити мере раног упозорења и превентивног реаговања са аспекта заштите од елементарних непогода, техничко-технолошких несрећа и катастрофа.</w:t>
      </w:r>
    </w:p>
    <w:p w:rsidR="004B04D3" w:rsidRDefault="002431B3">
      <w:pPr>
        <w:spacing w:after="150"/>
      </w:pPr>
      <w:r>
        <w:rPr>
          <w:color w:val="000000"/>
        </w:rPr>
        <w:t>У складу са ме</w:t>
      </w:r>
      <w:r>
        <w:rPr>
          <w:color w:val="000000"/>
        </w:rPr>
        <w:t xml:space="preserve">ђународним стандардима Република Србија израдиће јединствен систем раног упозоравања и унапредиће способности и </w:t>
      </w:r>
      <w:r>
        <w:rPr>
          <w:color w:val="000000"/>
        </w:rPr>
        <w:lastRenderedPageBreak/>
        <w:t>капацитете штабова за ванредне ситуације. Ради брзог, ефикасног и координираног реаговања свих хитних служби и ефикасног управљања приликом зашт</w:t>
      </w:r>
      <w:r>
        <w:rPr>
          <w:color w:val="000000"/>
        </w:rPr>
        <w:t>ите и спасавања у ванредним ситуацијама, биће формиран јединствен систем обавештавања, као и систем за јавно узбуњивање.</w:t>
      </w:r>
    </w:p>
    <w:p w:rsidR="004B04D3" w:rsidRDefault="002431B3">
      <w:pPr>
        <w:spacing w:after="150"/>
      </w:pPr>
      <w:r>
        <w:rPr>
          <w:color w:val="000000"/>
        </w:rPr>
        <w:t>Ради унапређења укупне безбедности и стабилности унапредиће се контраобавештајна делатност.</w:t>
      </w:r>
    </w:p>
    <w:p w:rsidR="004B04D3" w:rsidRDefault="002431B3">
      <w:pPr>
        <w:spacing w:after="150"/>
      </w:pPr>
      <w:r>
        <w:rPr>
          <w:color w:val="000000"/>
        </w:rPr>
        <w:t xml:space="preserve">У области сајбер безбедности наставиће се </w:t>
      </w:r>
      <w:r>
        <w:rPr>
          <w:color w:val="000000"/>
        </w:rPr>
        <w:t>унапређење способности и капацитета обраде, преноса и заштите информација и информационо-комуникационих система и одбране од техника хибридног и информационог ратовања у информационом и сајбер простору. Значајна пажња биће посвећена даљем развоју опште без</w:t>
      </w:r>
      <w:r>
        <w:rPr>
          <w:color w:val="000000"/>
        </w:rPr>
        <w:t>бедносне културе свих грађана ради подизања свести о потреби повећања безбедности појединаца и друштва.</w:t>
      </w:r>
    </w:p>
    <w:p w:rsidR="004B04D3" w:rsidRDefault="002431B3">
      <w:pPr>
        <w:spacing w:after="150"/>
      </w:pPr>
      <w:r>
        <w:rPr>
          <w:color w:val="000000"/>
        </w:rPr>
        <w:t>Биће настављене активности на разминирању – чишћењу површина на копну и воденим површинама које су загађене минама, касетном муницијом, авионским бомбам</w:t>
      </w:r>
      <w:r>
        <w:rPr>
          <w:color w:val="000000"/>
        </w:rPr>
        <w:t>а-ракетама и другим неексплодираним убојним средствима.</w:t>
      </w:r>
    </w:p>
    <w:p w:rsidR="004B04D3" w:rsidRDefault="002431B3">
      <w:pPr>
        <w:spacing w:after="150"/>
      </w:pPr>
      <w:r>
        <w:rPr>
          <w:i/>
          <w:color w:val="000000"/>
        </w:rPr>
        <w:t>Нормализација прилика и односа у Аутономној покрајини Косово и Метохија у</w:t>
      </w:r>
      <w:r>
        <w:rPr>
          <w:color w:val="000000"/>
        </w:rPr>
        <w:t xml:space="preserve"> знатној мери доприноси очувању унутрашње стабилности и безбедности Републике Србије и њених грађана. С тим у вези, Република С</w:t>
      </w:r>
      <w:r>
        <w:rPr>
          <w:color w:val="000000"/>
        </w:rPr>
        <w:t>рбија ће пружити пуну подршку учешћу Срба у раду привремених институција самоуправе у Приштини, те непрекидно и реално обавештавати домаћу и страну јавност о приликама и односима у Аутономној покрајини Косово и Метохија. Ради заштите српског и другог неалб</w:t>
      </w:r>
      <w:r>
        <w:rPr>
          <w:color w:val="000000"/>
        </w:rPr>
        <w:t>анског становништва и повећања нивоа опште безбедности свих грађана у покрајини предузеће се све потребне мере, у складу са Резолуцијом Савета безбедности Уједињених нација 1244.</w:t>
      </w:r>
    </w:p>
    <w:p w:rsidR="004B04D3" w:rsidRDefault="002431B3">
      <w:pPr>
        <w:spacing w:after="150"/>
      </w:pPr>
      <w:r>
        <w:rPr>
          <w:color w:val="000000"/>
        </w:rPr>
        <w:t xml:space="preserve">Република Србија наставиће да на одговоран и конструктиван начин учествује у </w:t>
      </w:r>
      <w:r>
        <w:rPr>
          <w:color w:val="000000"/>
        </w:rPr>
        <w:t>дијалогу о нормализацији односа са привременим институцијама самоуправе у Приштини и даје допринос испуњењу постигнутих резултата дијалога. Поред заштите интереса српског народа, као и осталог неалбанског становништва, посебна пажња и даље ће бити посвећен</w:t>
      </w:r>
      <w:r>
        <w:rPr>
          <w:color w:val="000000"/>
        </w:rPr>
        <w:t>а очувању српског културног и духовног наслеђа, заштити државне имовине, као и имовине привредних субјеката и грађана у Аутономној покрајини Косово и Метохија. Такође, и даље ће се улагати напори да се обезбеди заједнички живот свих грађана и међуетничко п</w:t>
      </w:r>
      <w:r>
        <w:rPr>
          <w:color w:val="000000"/>
        </w:rPr>
        <w:t>оверење на том простору, те регионални мир и стабилност. Због недостатка међуетничког поверења, а ради примене раније постигнутих договора и договора у оквиру дијалога, неопходно је задржати несмањено међународно присуство.</w:t>
      </w:r>
    </w:p>
    <w:p w:rsidR="004B04D3" w:rsidRDefault="002431B3">
      <w:pPr>
        <w:spacing w:after="150"/>
      </w:pPr>
      <w:r>
        <w:rPr>
          <w:i/>
          <w:color w:val="000000"/>
        </w:rPr>
        <w:t>Ефикасна државна управа</w:t>
      </w:r>
      <w:r>
        <w:rPr>
          <w:color w:val="000000"/>
        </w:rPr>
        <w:t xml:space="preserve"> има посе</w:t>
      </w:r>
      <w:r>
        <w:rPr>
          <w:color w:val="000000"/>
        </w:rPr>
        <w:t xml:space="preserve">бан значај за очување и изградњу унутрашње стабилности и безбедности Републике Србије и њених грађана. С тим у вези, и даље ће се предузимати потребне мере за реформу јавне управе у складу са принципима Европског административног простора и </w:t>
      </w:r>
      <w:r>
        <w:rPr>
          <w:color w:val="000000"/>
        </w:rPr>
        <w:lastRenderedPageBreak/>
        <w:t>преузетим обаве</w:t>
      </w:r>
      <w:r>
        <w:rPr>
          <w:color w:val="000000"/>
        </w:rPr>
        <w:t>зама у оквиру процеса придруживања и приступања Европској унији.</w:t>
      </w:r>
    </w:p>
    <w:p w:rsidR="004B04D3" w:rsidRDefault="002431B3">
      <w:pPr>
        <w:spacing w:after="150"/>
      </w:pPr>
      <w:r>
        <w:rPr>
          <w:color w:val="000000"/>
        </w:rPr>
        <w:t xml:space="preserve">Биће промовисана примена принципа доброг управљања, унапређена транспарентност у раду, ефикасност и одговорност према грађанима, контрола квалитета рада и висок степен одговорности органа </w:t>
      </w:r>
      <w:r>
        <w:rPr>
          <w:color w:val="000000"/>
        </w:rPr>
        <w:t>државне управе. Такође, биће предузете мере ради јединствене и равномерне модернизације и развоја система националне безбедности, као и увођења и ефикасног функционисања електронске управе у раду свих органа државне управе.</w:t>
      </w:r>
    </w:p>
    <w:p w:rsidR="004B04D3" w:rsidRDefault="002431B3">
      <w:pPr>
        <w:spacing w:after="120"/>
        <w:jc w:val="center"/>
      </w:pPr>
      <w:r>
        <w:rPr>
          <w:b/>
          <w:color w:val="000000"/>
        </w:rPr>
        <w:t>4.3. Очување постојања и заштита</w:t>
      </w:r>
      <w:r>
        <w:rPr>
          <w:b/>
          <w:color w:val="000000"/>
        </w:rPr>
        <w:t xml:space="preserve"> српског народа где год он живи, као и националних мањина и њиховог културног, верског и историјског идентитета</w:t>
      </w:r>
    </w:p>
    <w:p w:rsidR="004B04D3" w:rsidRDefault="002431B3">
      <w:pPr>
        <w:spacing w:after="150"/>
      </w:pPr>
      <w:r>
        <w:rPr>
          <w:color w:val="000000"/>
        </w:rPr>
        <w:t xml:space="preserve">Очување постојања и заштита српског народа где год он живи, као и националних мањина и њиховог културног, верског и историјског идентитета, као </w:t>
      </w:r>
      <w:r>
        <w:rPr>
          <w:color w:val="000000"/>
        </w:rPr>
        <w:t>национални интерес Републике Србије, остварује се достизањем следећих циљева:</w:t>
      </w:r>
    </w:p>
    <w:p w:rsidR="004B04D3" w:rsidRDefault="002431B3">
      <w:pPr>
        <w:spacing w:after="150"/>
      </w:pPr>
      <w:r>
        <w:rPr>
          <w:color w:val="000000"/>
        </w:rPr>
        <w:t>– развој демографског потенцијала;</w:t>
      </w:r>
    </w:p>
    <w:p w:rsidR="004B04D3" w:rsidRDefault="002431B3">
      <w:pPr>
        <w:spacing w:after="150"/>
      </w:pPr>
      <w:r>
        <w:rPr>
          <w:color w:val="000000"/>
        </w:rPr>
        <w:t>– национално јединство и развој културног, верског и историјског идентитета;</w:t>
      </w:r>
    </w:p>
    <w:p w:rsidR="004B04D3" w:rsidRDefault="002431B3">
      <w:pPr>
        <w:spacing w:after="150"/>
      </w:pPr>
      <w:r>
        <w:rPr>
          <w:color w:val="000000"/>
        </w:rPr>
        <w:t>– унапређење положаја националних мањина;</w:t>
      </w:r>
    </w:p>
    <w:p w:rsidR="004B04D3" w:rsidRDefault="002431B3">
      <w:pPr>
        <w:spacing w:after="150"/>
      </w:pPr>
      <w:r>
        <w:rPr>
          <w:color w:val="000000"/>
        </w:rPr>
        <w:t>– побољшање положаја и з</w:t>
      </w:r>
      <w:r>
        <w:rPr>
          <w:color w:val="000000"/>
        </w:rPr>
        <w:t>аштита права и интереса дијаспоре и Срба у иностранству;</w:t>
      </w:r>
    </w:p>
    <w:p w:rsidR="004B04D3" w:rsidRDefault="002431B3">
      <w:pPr>
        <w:spacing w:after="150"/>
      </w:pPr>
      <w:r>
        <w:rPr>
          <w:color w:val="000000"/>
        </w:rPr>
        <w:t>– заштита културних и историјских добара значајних за Републику Србију и њене грађане.</w:t>
      </w:r>
    </w:p>
    <w:p w:rsidR="004B04D3" w:rsidRDefault="002431B3">
      <w:pPr>
        <w:spacing w:after="150"/>
      </w:pPr>
      <w:r>
        <w:rPr>
          <w:i/>
          <w:color w:val="000000"/>
        </w:rPr>
        <w:t>Развој демографског потенцијала</w:t>
      </w:r>
      <w:r>
        <w:rPr>
          <w:color w:val="000000"/>
        </w:rPr>
        <w:t xml:space="preserve"> је од примарног значаја за Републику Србију и њене грађане. У складу с тим, пред</w:t>
      </w:r>
      <w:r>
        <w:rPr>
          <w:color w:val="000000"/>
        </w:rPr>
        <w:t>узеће се интензивно системско деловање друштвених субјеката у свим сферама демографског развитка, и то: повећања наталитета, смањења морталитета и миграција грађана (унутрашњих и међународних) ради повећања радног и фертилног потенцијала неопходног за репр</w:t>
      </w:r>
      <w:r>
        <w:rPr>
          <w:color w:val="000000"/>
        </w:rPr>
        <w:t>одукцију нових генерација, те наставак социо-економског развоја и демографског раста друштва.</w:t>
      </w:r>
    </w:p>
    <w:p w:rsidR="004B04D3" w:rsidRDefault="002431B3">
      <w:pPr>
        <w:spacing w:after="150"/>
      </w:pPr>
      <w:r>
        <w:rPr>
          <w:color w:val="000000"/>
        </w:rPr>
        <w:t>Један од приоритета биће унапређење социјалне и здравствене заштите становника, те финансијске подршке неразвијеним општинама, нарочито ради подстицаја равномерно</w:t>
      </w:r>
      <w:r>
        <w:rPr>
          <w:color w:val="000000"/>
        </w:rPr>
        <w:t>г регионалног развоја, развоја села и граничних подручја. Од посебног значаја биће подстицање младих и образованих становника да остану да живе и раде у Србији.</w:t>
      </w:r>
    </w:p>
    <w:p w:rsidR="004B04D3" w:rsidRDefault="002431B3">
      <w:pPr>
        <w:spacing w:after="150"/>
      </w:pPr>
      <w:r>
        <w:rPr>
          <w:i/>
          <w:color w:val="000000"/>
        </w:rPr>
        <w:t>Национално јединство и развој културног, верског и историјског идентитета</w:t>
      </w:r>
      <w:r>
        <w:rPr>
          <w:color w:val="000000"/>
        </w:rPr>
        <w:t xml:space="preserve"> од великог је значаја</w:t>
      </w:r>
      <w:r>
        <w:rPr>
          <w:color w:val="000000"/>
        </w:rPr>
        <w:t xml:space="preserve"> за очување српског народа и националних мањина. Република Србија континуирано ће радити на јачању националног јединства. Биће предузете мере ради јачања културе као кохезивног и развојног </w:t>
      </w:r>
      <w:r>
        <w:rPr>
          <w:color w:val="000000"/>
        </w:rPr>
        <w:lastRenderedPageBreak/>
        <w:t>фактора друштва, те ради заштите и развоја српског језика и ћирилич</w:t>
      </w:r>
      <w:r>
        <w:rPr>
          <w:color w:val="000000"/>
        </w:rPr>
        <w:t>ког писма.</w:t>
      </w:r>
    </w:p>
    <w:p w:rsidR="004B04D3" w:rsidRDefault="002431B3">
      <w:pPr>
        <w:spacing w:after="150"/>
      </w:pPr>
      <w:r>
        <w:rPr>
          <w:color w:val="000000"/>
        </w:rPr>
        <w:t>Република Србија опредељена је за унапређење савременог стваралаштва у свим уметничким областима, заснованог на традиционалним уметничким вредностима и високим уметничким стандардима. Посебна пажња посветиће се наставку неговања културног, истор</w:t>
      </w:r>
      <w:r>
        <w:rPr>
          <w:color w:val="000000"/>
        </w:rPr>
        <w:t>ијског и верског идентитета, промоцији културно-историјског наслеђа, заштити културних добара Републике Србије и верских објеката српског народа и националних мањина у Србији и иностранству.</w:t>
      </w:r>
    </w:p>
    <w:p w:rsidR="004B04D3" w:rsidRDefault="002431B3">
      <w:pPr>
        <w:spacing w:after="150"/>
      </w:pPr>
      <w:r>
        <w:rPr>
          <w:color w:val="000000"/>
        </w:rPr>
        <w:t>Од нарочитог значаја биће и подстицање развоја патриотске свести,</w:t>
      </w:r>
      <w:r>
        <w:rPr>
          <w:color w:val="000000"/>
        </w:rPr>
        <w:t xml:space="preserve"> те вољности за одбрану и заштиту отаџбине у миру, ванредном стању и рату, без идеолошких одредница и у складу са достигнутим цивилизацијским вредностима развијеног друштва.</w:t>
      </w:r>
    </w:p>
    <w:p w:rsidR="004B04D3" w:rsidRDefault="002431B3">
      <w:pPr>
        <w:spacing w:after="150"/>
      </w:pPr>
      <w:r>
        <w:rPr>
          <w:i/>
          <w:color w:val="000000"/>
        </w:rPr>
        <w:t>Унапређење положаја националних мањина</w:t>
      </w:r>
      <w:r>
        <w:rPr>
          <w:color w:val="000000"/>
        </w:rPr>
        <w:t xml:space="preserve"> јесте један од приоритета Републике Србије.</w:t>
      </w:r>
      <w:r>
        <w:rPr>
          <w:color w:val="000000"/>
        </w:rPr>
        <w:t xml:space="preserve"> На својој територији она гарантује сва индивидуална и колективна права националних мањина. Истовремено се залаже за поштовање људских и мањинских права Срба у другим државама, кроз унапређење односа са тим државама и у складу са релевантним документима ме</w:t>
      </w:r>
      <w:r>
        <w:rPr>
          <w:color w:val="000000"/>
        </w:rPr>
        <w:t>ђународног права.</w:t>
      </w:r>
    </w:p>
    <w:p w:rsidR="004B04D3" w:rsidRDefault="002431B3">
      <w:pPr>
        <w:spacing w:after="150"/>
      </w:pPr>
      <w:r>
        <w:rPr>
          <w:color w:val="000000"/>
        </w:rPr>
        <w:t>Република Србија наставиће да предузима мере за унапређење узајамног поштовања, разумевања и сарадње међу свим људима који живе на њеној територији, без обзира на њихов етнички, културни, језички или верски идентитет. Посебна пажња биће п</w:t>
      </w:r>
      <w:r>
        <w:rPr>
          <w:color w:val="000000"/>
        </w:rPr>
        <w:t>освећена развоју сарадње са представницима националних мањина, као и матичним државама порекла мањина ради унапређења њиховог положаја и права.</w:t>
      </w:r>
    </w:p>
    <w:p w:rsidR="004B04D3" w:rsidRDefault="002431B3">
      <w:pPr>
        <w:spacing w:after="150"/>
      </w:pPr>
      <w:r>
        <w:rPr>
          <w:color w:val="000000"/>
        </w:rPr>
        <w:t>Организације цивилног друштва биће укључене у процес креирања и спровођења јавних политика којима се регулише по</w:t>
      </w:r>
      <w:r>
        <w:rPr>
          <w:color w:val="000000"/>
        </w:rPr>
        <w:t>ложај националних мањина, а ради реалног сагледавања и исказивања њихових потреба.</w:t>
      </w:r>
    </w:p>
    <w:p w:rsidR="004B04D3" w:rsidRDefault="002431B3">
      <w:pPr>
        <w:spacing w:after="150"/>
      </w:pPr>
      <w:r>
        <w:rPr>
          <w:i/>
          <w:color w:val="000000"/>
        </w:rPr>
        <w:t>Побољшање положаја и заштита права и интереса дијаспоре и Срба у иностранству</w:t>
      </w:r>
      <w:r>
        <w:rPr>
          <w:color w:val="000000"/>
        </w:rPr>
        <w:t xml:space="preserve"> је од највишег значаја за њихов опстанак и очување културног, верског и историјског идентитета.</w:t>
      </w:r>
      <w:r>
        <w:rPr>
          <w:color w:val="000000"/>
        </w:rPr>
        <w:t xml:space="preserve"> Опредељење Републике Србије је да стално одржава и учвршћује везе са дијаспором и Србима који живе и раде у државама региона са матичном државом, да унапређује културне, економске и друге облике сарадње са њима и подржава очување њиховог националног, верс</w:t>
      </w:r>
      <w:r>
        <w:rPr>
          <w:color w:val="000000"/>
        </w:rPr>
        <w:t>ког и културног идентитета.</w:t>
      </w:r>
    </w:p>
    <w:p w:rsidR="004B04D3" w:rsidRDefault="002431B3">
      <w:pPr>
        <w:spacing w:after="150"/>
      </w:pPr>
      <w:r>
        <w:rPr>
          <w:color w:val="000000"/>
        </w:rPr>
        <w:t>Република Србија ће се и убудуће залагати за поштовање и унапређивање права и положаја Срба у региону, као и припадника своје дијаспоре, како на билатералном плану, са државама у којима они живе, тако и у оквиру међународних орг</w:t>
      </w:r>
      <w:r>
        <w:rPr>
          <w:color w:val="000000"/>
        </w:rPr>
        <w:t>анизација, уз инсистирање на поштовању принципа реципроцитета.</w:t>
      </w:r>
    </w:p>
    <w:p w:rsidR="004B04D3" w:rsidRDefault="002431B3">
      <w:pPr>
        <w:spacing w:after="150"/>
      </w:pPr>
      <w:r>
        <w:rPr>
          <w:i/>
          <w:color w:val="000000"/>
        </w:rPr>
        <w:lastRenderedPageBreak/>
        <w:t>Заштита културних и историјских добара значајних за Републику Србију и њене грађане</w:t>
      </w:r>
      <w:r>
        <w:rPr>
          <w:color w:val="000000"/>
        </w:rPr>
        <w:t xml:space="preserve"> има посебну важност. Богато културно и историјско наслеђе српског народа и националних мањина које живе на те</w:t>
      </w:r>
      <w:r>
        <w:rPr>
          <w:color w:val="000000"/>
        </w:rPr>
        <w:t xml:space="preserve">риторији Републике Србије, као део светске културне баштине, представља изузетну вредност, те га је потребно адекватно представити јавности и заштитити пред међународним институцијама. Посебна пажња биће посвећена заштити и очувању покретних и непокретних </w:t>
      </w:r>
      <w:r>
        <w:rPr>
          <w:color w:val="000000"/>
        </w:rPr>
        <w:t>културних добара, те заштити и очувању нематеријалног културног наслеђа.</w:t>
      </w:r>
    </w:p>
    <w:p w:rsidR="004B04D3" w:rsidRDefault="002431B3">
      <w:pPr>
        <w:spacing w:after="150"/>
      </w:pPr>
      <w:r>
        <w:rPr>
          <w:color w:val="000000"/>
        </w:rPr>
        <w:t>Биће појачане активности у организацији УНЕСКО и другим међународним организацијама ради очувања, обнове, заштите и веће видљивости културног наслеђа Републике Србије и српског народа</w:t>
      </w:r>
      <w:r>
        <w:rPr>
          <w:color w:val="000000"/>
        </w:rPr>
        <w:t>, ван територије Републике Србије. Такође, стално ће се унапређивати и подстицати културно стваралаштво и неговати историјски утемељена национална култура сећања, те промовисати српска културна баштина, као и културна баштина националних мањина које живе н</w:t>
      </w:r>
      <w:r>
        <w:rPr>
          <w:color w:val="000000"/>
        </w:rPr>
        <w:t>а територији Републике Србије.</w:t>
      </w:r>
    </w:p>
    <w:p w:rsidR="004B04D3" w:rsidRDefault="002431B3">
      <w:pPr>
        <w:spacing w:after="120"/>
        <w:jc w:val="center"/>
      </w:pPr>
      <w:r>
        <w:rPr>
          <w:b/>
          <w:color w:val="000000"/>
        </w:rPr>
        <w:t>4.4. Очување мира и стабилности у региону и свету</w:t>
      </w:r>
    </w:p>
    <w:p w:rsidR="004B04D3" w:rsidRDefault="002431B3">
      <w:pPr>
        <w:spacing w:after="150"/>
      </w:pPr>
      <w:r>
        <w:rPr>
          <w:color w:val="000000"/>
        </w:rPr>
        <w:t>Национални интерес Републике Србије јесте очување мира у региону и свету, а оствариваће се реализацијом следећих циљева:</w:t>
      </w:r>
    </w:p>
    <w:p w:rsidR="004B04D3" w:rsidRDefault="002431B3">
      <w:pPr>
        <w:spacing w:after="150"/>
      </w:pPr>
      <w:r>
        <w:rPr>
          <w:color w:val="000000"/>
        </w:rPr>
        <w:t>– допринос развоју међународних односа у складу са међ</w:t>
      </w:r>
      <w:r>
        <w:rPr>
          <w:color w:val="000000"/>
        </w:rPr>
        <w:t>ународно преузетим обавезама;</w:t>
      </w:r>
    </w:p>
    <w:p w:rsidR="004B04D3" w:rsidRDefault="002431B3">
      <w:pPr>
        <w:spacing w:after="150"/>
      </w:pPr>
      <w:r>
        <w:rPr>
          <w:color w:val="000000"/>
        </w:rPr>
        <w:t>– допринос очувању међународног мира и безбедности;</w:t>
      </w:r>
    </w:p>
    <w:p w:rsidR="004B04D3" w:rsidRDefault="002431B3">
      <w:pPr>
        <w:spacing w:after="150"/>
      </w:pPr>
      <w:r>
        <w:rPr>
          <w:color w:val="000000"/>
        </w:rPr>
        <w:t>– поштовање међународног права и унапређење међусобног поверења;</w:t>
      </w:r>
    </w:p>
    <w:p w:rsidR="004B04D3" w:rsidRDefault="002431B3">
      <w:pPr>
        <w:spacing w:after="150"/>
      </w:pPr>
      <w:r>
        <w:rPr>
          <w:color w:val="000000"/>
        </w:rPr>
        <w:t>– допринос јачању регионалне стабилности и унапређење добросуседских односа;</w:t>
      </w:r>
    </w:p>
    <w:p w:rsidR="004B04D3" w:rsidRDefault="002431B3">
      <w:pPr>
        <w:spacing w:after="150"/>
      </w:pPr>
      <w:r>
        <w:rPr>
          <w:color w:val="000000"/>
        </w:rPr>
        <w:t>– јачање свестраних билатералних</w:t>
      </w:r>
      <w:r>
        <w:rPr>
          <w:color w:val="000000"/>
        </w:rPr>
        <w:t xml:space="preserve"> односа са свим државама, уз уважавање узајамних интереса;</w:t>
      </w:r>
    </w:p>
    <w:p w:rsidR="004B04D3" w:rsidRDefault="002431B3">
      <w:pPr>
        <w:spacing w:after="150"/>
      </w:pPr>
      <w:r>
        <w:rPr>
          <w:color w:val="000000"/>
        </w:rPr>
        <w:t>– јачање активног учешћа у раду међународних организација.</w:t>
      </w:r>
    </w:p>
    <w:p w:rsidR="004B04D3" w:rsidRDefault="002431B3">
      <w:pPr>
        <w:spacing w:after="150"/>
      </w:pPr>
      <w:r>
        <w:rPr>
          <w:i/>
          <w:color w:val="000000"/>
        </w:rPr>
        <w:t>Допринос Републике Србије развоју међународних односа у складу са међународно преузетим обавезама</w:t>
      </w:r>
      <w:r>
        <w:rPr>
          <w:color w:val="000000"/>
        </w:rPr>
        <w:t xml:space="preserve"> јесте трајно опредељење и циљ. Република</w:t>
      </w:r>
      <w:r>
        <w:rPr>
          <w:color w:val="000000"/>
        </w:rPr>
        <w:t xml:space="preserve"> Србија је опредељена да активно учествује у раду међународних организација, доследно испуњава своје међународне обавезе које произилазе из ратификованих међународних уговора, конвенција и споразума. Испуњавање међународно преузетих обавеза позитивно ће ут</w:t>
      </w:r>
      <w:r>
        <w:rPr>
          <w:color w:val="000000"/>
        </w:rPr>
        <w:t>ицати на углед Републике Србије, као фактора стабилности у региону.</w:t>
      </w:r>
    </w:p>
    <w:p w:rsidR="004B04D3" w:rsidRDefault="002431B3">
      <w:pPr>
        <w:spacing w:after="150"/>
      </w:pPr>
      <w:r>
        <w:rPr>
          <w:i/>
          <w:color w:val="000000"/>
        </w:rPr>
        <w:t>Допринос очувању међународног мира и безбедности</w:t>
      </w:r>
      <w:r>
        <w:rPr>
          <w:color w:val="000000"/>
        </w:rPr>
        <w:t xml:space="preserve"> је у најбољем интересу Републике Србије и њених грађана. Република Србија ће имати одговоран и активан однос у Уједињеним нацијама и другим</w:t>
      </w:r>
      <w:r>
        <w:rPr>
          <w:color w:val="000000"/>
        </w:rPr>
        <w:t xml:space="preserve"> међународним организацијама према питањима очувања међународног мира и безбедности. Опредељена је за ненасилно решавање отворених питања у међународним односима и противи се свим облицима угрожавања међународног мира и </w:t>
      </w:r>
      <w:r>
        <w:rPr>
          <w:color w:val="000000"/>
        </w:rPr>
        <w:lastRenderedPageBreak/>
        <w:t>безбедности, ради стварања стабилног</w:t>
      </w:r>
      <w:r>
        <w:rPr>
          <w:color w:val="000000"/>
        </w:rPr>
        <w:t xml:space="preserve"> и мирног окружења које омогућава несметан економски и политички развој друштава.</w:t>
      </w:r>
    </w:p>
    <w:p w:rsidR="004B04D3" w:rsidRDefault="002431B3">
      <w:pPr>
        <w:spacing w:after="150"/>
      </w:pPr>
      <w:r>
        <w:rPr>
          <w:color w:val="000000"/>
        </w:rPr>
        <w:t>Кроз учешће војних и цивилних капацитета у мултинационалним операцијама и мисијама Уједињених нација, Европске уније и Организације за европску безбедност и сарадњу, Републик</w:t>
      </w:r>
      <w:r>
        <w:rPr>
          <w:color w:val="000000"/>
        </w:rPr>
        <w:t>а Србија унапредиће свој положај поузданог партнера у међународним односима, интероперабилност система националне безбедности и одбране са другим државама и успоставити нова партнерства. Такође, развијаће се способности за интегрисан приступ решавању међун</w:t>
      </w:r>
      <w:r>
        <w:rPr>
          <w:color w:val="000000"/>
        </w:rPr>
        <w:t>ародних конфликата, што обухвата и учешће у цивилним мисијама управљања кризама.</w:t>
      </w:r>
    </w:p>
    <w:p w:rsidR="004B04D3" w:rsidRDefault="002431B3">
      <w:pPr>
        <w:spacing w:after="150"/>
      </w:pPr>
      <w:r>
        <w:rPr>
          <w:i/>
          <w:color w:val="000000"/>
        </w:rPr>
        <w:t>Поштовање међународног права и унапређење међусобног поверења</w:t>
      </w:r>
      <w:r>
        <w:rPr>
          <w:color w:val="000000"/>
        </w:rPr>
        <w:t xml:space="preserve"> је од посебног значаја за Републику Србију и њене интересе. Она ће тежити активној афирмацији поштовања међународ</w:t>
      </w:r>
      <w:r>
        <w:rPr>
          <w:color w:val="000000"/>
        </w:rPr>
        <w:t>ног права, укључујући и питање услова за чланство у међународним организацијама. Њено опредељење је да активно учествује у међународним мултилатералним форумима из области контроле наоружања, те да настави са доследним спровођењем норми у области непролифе</w:t>
      </w:r>
      <w:r>
        <w:rPr>
          <w:color w:val="000000"/>
        </w:rPr>
        <w:t>рације оружја за масовно уништење и да ради на даљем јачању својих националних капацитета и унапређењу регулативе у тој области. Такође, залаже се за транспарентну безбедносну политику, немешање у унутрашња питања суверених држава, као и јачање и одрживост</w:t>
      </w:r>
      <w:r>
        <w:rPr>
          <w:color w:val="000000"/>
        </w:rPr>
        <w:t xml:space="preserve"> међународног правног поретка.</w:t>
      </w:r>
    </w:p>
    <w:p w:rsidR="004B04D3" w:rsidRDefault="002431B3">
      <w:pPr>
        <w:spacing w:after="150"/>
      </w:pPr>
      <w:r>
        <w:rPr>
          <w:color w:val="000000"/>
        </w:rPr>
        <w:t>Посебна пажња биће посвећена промету наоружања, војне опреме и робе двоструке намене. С тим у вези, стално ће се пратити и оцењивати промет такве врсте робе у контексту нових технолошких достигнућа, развоја међународних станд</w:t>
      </w:r>
      <w:r>
        <w:rPr>
          <w:color w:val="000000"/>
        </w:rPr>
        <w:t>арда и најбоље праксе, те нових безбедносних изазова и ризика.</w:t>
      </w:r>
    </w:p>
    <w:p w:rsidR="004B04D3" w:rsidRDefault="002431B3">
      <w:pPr>
        <w:spacing w:after="150"/>
      </w:pPr>
      <w:r>
        <w:rPr>
          <w:color w:val="000000"/>
        </w:rPr>
        <w:t>Република Србија наставиће активно учешће у међународним извозним контролним аранжманима, чији је већ члан, те даље ангажовање ради регулисања свог статуса у другим аранжманима, што је значајно</w:t>
      </w:r>
      <w:r>
        <w:rPr>
          <w:color w:val="000000"/>
        </w:rPr>
        <w:t xml:space="preserve"> за њен међународни углед и у интересу њене одбрамбене индустрије.</w:t>
      </w:r>
    </w:p>
    <w:p w:rsidR="004B04D3" w:rsidRDefault="002431B3">
      <w:pPr>
        <w:spacing w:after="150"/>
      </w:pPr>
      <w:r>
        <w:rPr>
          <w:i/>
          <w:color w:val="000000"/>
        </w:rPr>
        <w:t>Допринос јачању регионалне стабилности и унапређење добросуседских односа</w:t>
      </w:r>
      <w:r>
        <w:rPr>
          <w:color w:val="000000"/>
        </w:rPr>
        <w:t xml:space="preserve"> јесте трајно опредељење Републике Србије. То подразумева свеукупно унапређење сарадње и стабилности у региону кроз </w:t>
      </w:r>
      <w:r>
        <w:rPr>
          <w:color w:val="000000"/>
        </w:rPr>
        <w:t>инфраструктурно, трговинско и инвестиционо повезивање, како са чланицама Европске уније, тако и са потенцијалним кандидатима и кандидатима за чланство у овој организацији.</w:t>
      </w:r>
    </w:p>
    <w:p w:rsidR="004B04D3" w:rsidRDefault="002431B3">
      <w:pPr>
        <w:spacing w:after="150"/>
      </w:pPr>
      <w:r>
        <w:rPr>
          <w:color w:val="000000"/>
        </w:rPr>
        <w:t xml:space="preserve">Регионална стабилност и одговорно деловање унутар региона јесу првенствени и трајни </w:t>
      </w:r>
      <w:r>
        <w:rPr>
          <w:color w:val="000000"/>
        </w:rPr>
        <w:t>интерес Републике Србије који ће наставити да се остварује кроз изградњу поверења и јачање економске и других облика сарадње са државама региона на партнерској основи. Економско и инфраструктурно повезивање у региону је од прворазредног значаја, јер се тим</w:t>
      </w:r>
      <w:r>
        <w:rPr>
          <w:color w:val="000000"/>
        </w:rPr>
        <w:t xml:space="preserve">е оснажују капацитети региона и јача конкурентност на међународном </w:t>
      </w:r>
      <w:r>
        <w:rPr>
          <w:color w:val="000000"/>
        </w:rPr>
        <w:lastRenderedPageBreak/>
        <w:t>плану. Тај циљ се остварује кроз бројне билатералне и мултилатералне видове сарадње на регионалном плану, што ће наставити да се чини несмањеним интензитетом, доприносећи очувању регионалне</w:t>
      </w:r>
      <w:r>
        <w:rPr>
          <w:color w:val="000000"/>
        </w:rPr>
        <w:t xml:space="preserve"> стабилности.</w:t>
      </w:r>
    </w:p>
    <w:p w:rsidR="004B04D3" w:rsidRDefault="002431B3">
      <w:pPr>
        <w:spacing w:after="150"/>
      </w:pPr>
      <w:r>
        <w:rPr>
          <w:color w:val="000000"/>
        </w:rPr>
        <w:t>Република Србија наставиће активно да учествује у низу регионалних иницијатива које доприносе убрзању напредовања свих учесница ових иницијатива ка чланству у Европској унији. С тим у вези, нарочито важним сматра регионалне иницијативе и проц</w:t>
      </w:r>
      <w:r>
        <w:rPr>
          <w:color w:val="000000"/>
        </w:rPr>
        <w:t>есе који могу довести до конкретних резултата у регионално приоритетно важним областима развоја и повезивања као што су: економија, инфраструктура, енергетика, сарадња младих, које се реализују кроз тзв. Берлински процес и организацију ЦЕФТА.</w:t>
      </w:r>
    </w:p>
    <w:p w:rsidR="004B04D3" w:rsidRDefault="002431B3">
      <w:pPr>
        <w:spacing w:after="150"/>
      </w:pPr>
      <w:r>
        <w:rPr>
          <w:color w:val="000000"/>
        </w:rPr>
        <w:t>Активно се сп</w:t>
      </w:r>
      <w:r>
        <w:rPr>
          <w:color w:val="000000"/>
        </w:rPr>
        <w:t>роводи Споразум о подрегионалној контроли наоружања/Споразум из Фиренце 1996. (члан IV Анекса 1-Б Дејтонског споразума), који је имао кључну улогу у стабилизацији мира, успостављању поверења и унапређењу сарадње. Посебно је важно да стране овог споразума н</w:t>
      </w:r>
      <w:r>
        <w:rPr>
          <w:color w:val="000000"/>
        </w:rPr>
        <w:t>аставе његову доследну примену након што је окончан процес преноса власништва у децембру 2015. године.</w:t>
      </w:r>
    </w:p>
    <w:p w:rsidR="004B04D3" w:rsidRDefault="002431B3">
      <w:pPr>
        <w:spacing w:after="150"/>
      </w:pPr>
      <w:r>
        <w:rPr>
          <w:color w:val="000000"/>
        </w:rPr>
        <w:t xml:space="preserve">Активности на сузбијању нелегалне трговине и акумулирања вишкова малог и лаког наоружања представљају континуирано опредељење Републике Србије, која је </w:t>
      </w:r>
      <w:r>
        <w:rPr>
          <w:color w:val="000000"/>
        </w:rPr>
        <w:t>витално заинтересована да отклони последице недавних конфликата на њеним границама, као и сукоба са терористичким и сепаратистичким снагама на простору Аутономне покрајине Косово и Метохија током 90-их година прошлог века.</w:t>
      </w:r>
    </w:p>
    <w:p w:rsidR="004B04D3" w:rsidRDefault="002431B3">
      <w:pPr>
        <w:spacing w:after="150"/>
      </w:pPr>
      <w:r>
        <w:rPr>
          <w:color w:val="000000"/>
        </w:rPr>
        <w:t xml:space="preserve">Ради решавања питања избеглица и </w:t>
      </w:r>
      <w:r>
        <w:rPr>
          <w:color w:val="000000"/>
        </w:rPr>
        <w:t>несталих лица у региону бивше СФРЈ од посебне је важности интензивирање сарадње на билатералном плану са државама региона и на међународном плану са релевантним међународним организацијама. С тим у вези, Србија ће тежити да кроз билатералну сарадњу и актив</w:t>
      </w:r>
      <w:r>
        <w:rPr>
          <w:color w:val="000000"/>
        </w:rPr>
        <w:t>ности у међународним организацијама побољша положај припадника српског народа у суседним државама.</w:t>
      </w:r>
    </w:p>
    <w:p w:rsidR="004B04D3" w:rsidRDefault="002431B3">
      <w:pPr>
        <w:spacing w:after="150"/>
      </w:pPr>
      <w:r>
        <w:rPr>
          <w:color w:val="000000"/>
        </w:rPr>
        <w:t>Очување Републике Српске један је од спољнополитичких приоритета Републике Србије. Сагласно томе, опредељење Републике Србије јесте да настави развијање спец</w:t>
      </w:r>
      <w:r>
        <w:rPr>
          <w:color w:val="000000"/>
        </w:rPr>
        <w:t>ијалних паралелних односа са Републиком Српском, уз уважавање територијалног интегритета и суверенитета Босне и Херцеговине у складу са Дејтонским споразумом. Такође, Република Србија опредељена је за успостављање квалитетнијих и садржајнијих односа са држ</w:t>
      </w:r>
      <w:r>
        <w:rPr>
          <w:color w:val="000000"/>
        </w:rPr>
        <w:t>авама у региону, уз јачање регионалног приступа безбедности.</w:t>
      </w:r>
    </w:p>
    <w:p w:rsidR="004B04D3" w:rsidRDefault="002431B3">
      <w:pPr>
        <w:spacing w:after="150"/>
      </w:pPr>
      <w:r>
        <w:rPr>
          <w:i/>
          <w:color w:val="000000"/>
        </w:rPr>
        <w:t>Јачање свестраних билатералних односа са свим државама, уз уважавање узајамних интереса</w:t>
      </w:r>
      <w:r>
        <w:rPr>
          <w:color w:val="000000"/>
        </w:rPr>
        <w:t xml:space="preserve"> јесте приоритет Републике Србије. С тим у вези, одржаваће се сталан политички дијалог и редовне посете на в</w:t>
      </w:r>
      <w:r>
        <w:rPr>
          <w:color w:val="000000"/>
        </w:rPr>
        <w:t>исоком и највишем нивоу, билатерални контакти на радном нивоу у свим областима, а тежиће се и правном регулисању свих облика билатералних односа.</w:t>
      </w:r>
    </w:p>
    <w:p w:rsidR="004B04D3" w:rsidRDefault="002431B3">
      <w:pPr>
        <w:spacing w:after="150"/>
      </w:pPr>
      <w:r>
        <w:rPr>
          <w:color w:val="000000"/>
        </w:rPr>
        <w:t>Биће настављена сарадња и са кључним међународним субјектима, а пре свега са сталним чланицама Савета безбедно</w:t>
      </w:r>
      <w:r>
        <w:rPr>
          <w:color w:val="000000"/>
        </w:rPr>
        <w:t>сти Уједињених нација.</w:t>
      </w:r>
    </w:p>
    <w:p w:rsidR="004B04D3" w:rsidRDefault="002431B3">
      <w:pPr>
        <w:spacing w:after="150"/>
      </w:pPr>
      <w:r>
        <w:rPr>
          <w:color w:val="000000"/>
        </w:rPr>
        <w:lastRenderedPageBreak/>
        <w:t>Република Србија опредељена је за јачање дијалога и свестране сарадње са традиционалним партнерима, привредама у успону, као и развијеним државама за које нас везује низ заједничких пројеката у области привреде, културе, просвете, на</w:t>
      </w:r>
      <w:r>
        <w:rPr>
          <w:color w:val="000000"/>
        </w:rPr>
        <w:t>уке и спорта. У оквиру билатералне и мултилатералне сарадње са овим државама, тежиште ће бити на наставку њихове принципијелне позиције непризнавања једнострано проглашене независности територије коју административно обухвата Аутономна покрајина Косово и М</w:t>
      </w:r>
      <w:r>
        <w:rPr>
          <w:color w:val="000000"/>
        </w:rPr>
        <w:t>етохија.</w:t>
      </w:r>
    </w:p>
    <w:p w:rsidR="004B04D3" w:rsidRDefault="002431B3">
      <w:pPr>
        <w:spacing w:after="150"/>
      </w:pPr>
      <w:r>
        <w:rPr>
          <w:i/>
          <w:color w:val="000000"/>
        </w:rPr>
        <w:t>Јачање активног учешћа Републике Србије у раду међународних организација</w:t>
      </w:r>
      <w:r>
        <w:rPr>
          <w:color w:val="000000"/>
        </w:rPr>
        <w:t xml:space="preserve"> је од посебне важности. У вези са тим, спроводиће се свеобухватне припреме ради стварања услова за активније учешће у раду међународних организација. Такође, јачаће се сарадњ</w:t>
      </w:r>
      <w:r>
        <w:rPr>
          <w:color w:val="000000"/>
        </w:rPr>
        <w:t>а са другим државама чланицама међународних организација у остваривању конкретних циљева појединих међународних организација.</w:t>
      </w:r>
    </w:p>
    <w:p w:rsidR="004B04D3" w:rsidRDefault="002431B3">
      <w:pPr>
        <w:spacing w:after="150"/>
      </w:pPr>
      <w:r>
        <w:rPr>
          <w:color w:val="000000"/>
        </w:rPr>
        <w:t xml:space="preserve">Изградњом способности за мултилатерално деловање и ефикаснији допринос у мултилатералном ангажману Републике Србије унапређује се </w:t>
      </w:r>
      <w:r>
        <w:rPr>
          <w:color w:val="000000"/>
        </w:rPr>
        <w:t>међународни углед и препознатљивост српске дипломатије, и посредно повећава могућност утицаја на развој и деловање међународних организација, у складу са општеприхваћеним циљевима и принципима.</w:t>
      </w:r>
    </w:p>
    <w:p w:rsidR="004B04D3" w:rsidRDefault="002431B3">
      <w:pPr>
        <w:spacing w:after="150"/>
      </w:pPr>
      <w:r>
        <w:rPr>
          <w:color w:val="000000"/>
        </w:rPr>
        <w:t xml:space="preserve">Ради доприноса глобалној, европској и регионалној стабилности </w:t>
      </w:r>
      <w:r>
        <w:rPr>
          <w:color w:val="000000"/>
        </w:rPr>
        <w:t xml:space="preserve">Република Србија сарађује са НАТО кроз програм Партнерство за мир, спроводећи војну неутралност која подразумева одсуство чланства у војно-политичким савезима. Учешће у програму Партнерство за мир је оптимални облик сарадње Републике Србије са НАТО. Војна </w:t>
      </w:r>
      <w:r>
        <w:rPr>
          <w:color w:val="000000"/>
        </w:rPr>
        <w:t>неутралност Републике Србије није препрека за развој партнерске сарадње у програму Партнерство за мир у интересу јачања глобалне и европске, а посебно регионалне безбедности. Република Србија нема намеру да постане чланица НАТО, нити другог војно-политичко</w:t>
      </w:r>
      <w:r>
        <w:rPr>
          <w:color w:val="000000"/>
        </w:rPr>
        <w:t>г савеза, али жели да са свим партнерима у свету унапређује међусобно поверење и остварује заједничке циљеве.</w:t>
      </w:r>
    </w:p>
    <w:p w:rsidR="004B04D3" w:rsidRDefault="002431B3">
      <w:pPr>
        <w:spacing w:after="150"/>
      </w:pPr>
      <w:r>
        <w:rPr>
          <w:color w:val="000000"/>
        </w:rPr>
        <w:t xml:space="preserve">Сарадња са НАТО кроз Партнерство за мир је комплементарна активностима које се предузимају у оквиру приступног процеса Републике Србије Европској </w:t>
      </w:r>
      <w:r>
        <w:rPr>
          <w:color w:val="000000"/>
        </w:rPr>
        <w:t>унији и билатералним односима са чланицама НАТО-а и партнерским државама. На регионалном плану сарадња са НАТО кроз Партнерство за мир доприноси билатералним односима са државама региона које су чланице НАТО-а или кандидати за чланство, а ради очувања реги</w:t>
      </w:r>
      <w:r>
        <w:rPr>
          <w:color w:val="000000"/>
        </w:rPr>
        <w:t>оналног мира и унапређења стабилности.</w:t>
      </w:r>
    </w:p>
    <w:p w:rsidR="004B04D3" w:rsidRDefault="002431B3">
      <w:pPr>
        <w:spacing w:after="150"/>
      </w:pPr>
      <w:r>
        <w:rPr>
          <w:color w:val="000000"/>
        </w:rPr>
        <w:t>Сарадња са НАТО и КФОР-ом и другим међународним присуством је веома значајна за заштиту српског становништва, српске културне и религијске баштине, као и мира и безбедности у Аутономној покрајини Косово и Метохија. Је</w:t>
      </w:r>
      <w:r>
        <w:rPr>
          <w:color w:val="000000"/>
        </w:rPr>
        <w:t>дине легалне војне снаге у овој покрајини, према Резолуцији Савета безбедности УН 1244, јесу снаге КФОР-а, које имају кључну улогу у безбедносним гаранцијама за спровођење Бриселског споразума и одвијање дијалога са привременим институцијама самоуправе у П</w:t>
      </w:r>
      <w:r>
        <w:rPr>
          <w:color w:val="000000"/>
        </w:rPr>
        <w:t xml:space="preserve">риштини. Због тога </w:t>
      </w:r>
      <w:r>
        <w:rPr>
          <w:color w:val="000000"/>
        </w:rPr>
        <w:lastRenderedPageBreak/>
        <w:t>се Република Србија залаже за несмањено присуство КФОР-а и противи се промени мандата и трансформацији наоружаних формација које се називају „Косовске снаге безбедности” у оружане снаге, јер би се тиме дестабилизовала ситуација у Аутоном</w:t>
      </w:r>
      <w:r>
        <w:rPr>
          <w:color w:val="000000"/>
        </w:rPr>
        <w:t>ној покрајини Косово и Метохија и нарушила безбедност у региону.</w:t>
      </w:r>
    </w:p>
    <w:p w:rsidR="004B04D3" w:rsidRDefault="002431B3">
      <w:pPr>
        <w:spacing w:after="150"/>
      </w:pPr>
      <w:r>
        <w:rPr>
          <w:color w:val="000000"/>
        </w:rPr>
        <w:t>Република Србија проширује и продубљује постојећи ниво своје сарадње са ОДКБ ради доприноса глобалној стабилности и безбедности, у складу са политиком војне неутралности. Република Србија уна</w:t>
      </w:r>
      <w:r>
        <w:rPr>
          <w:color w:val="000000"/>
        </w:rPr>
        <w:t>пређиваће међусобно поверење са ОДКБ ради остваривања заједничких циљева.</w:t>
      </w:r>
    </w:p>
    <w:p w:rsidR="004B04D3" w:rsidRDefault="002431B3">
      <w:pPr>
        <w:spacing w:after="150"/>
      </w:pPr>
      <w:r>
        <w:rPr>
          <w:color w:val="000000"/>
        </w:rPr>
        <w:t>Као један од оснивача Покрета несврстаних, Република Србија ће наставити да развија односе са његовим чланицама. У складу са својим спољнополитичким приоритетима, нема намеру да мења</w:t>
      </w:r>
      <w:r>
        <w:rPr>
          <w:color w:val="000000"/>
        </w:rPr>
        <w:t xml:space="preserve"> посматрачки статус у Покрету несврстаних држава, али настоји да, у остваривању својих националних интереса, прагматично обезбеди своје присуство у њему, што сагледава као комплементарну димензију свог укупног спољнополитичког ангажовања.</w:t>
      </w:r>
    </w:p>
    <w:p w:rsidR="004B04D3" w:rsidRDefault="002431B3">
      <w:pPr>
        <w:spacing w:after="120"/>
        <w:jc w:val="center"/>
      </w:pPr>
      <w:r>
        <w:rPr>
          <w:b/>
          <w:color w:val="000000"/>
        </w:rPr>
        <w:t xml:space="preserve">4.5. Европске </w:t>
      </w:r>
      <w:r>
        <w:rPr>
          <w:b/>
          <w:color w:val="000000"/>
        </w:rPr>
        <w:t>интеграције и чланство Републике Србије у Европској унији</w:t>
      </w:r>
    </w:p>
    <w:p w:rsidR="004B04D3" w:rsidRDefault="002431B3">
      <w:pPr>
        <w:spacing w:after="150"/>
      </w:pPr>
      <w:r>
        <w:rPr>
          <w:color w:val="000000"/>
        </w:rPr>
        <w:t>Европске интеграције и чланство у Европској унији јесу национални интерес и стратешко опредељење Републике Србије. Национални интерес остварује се достизањем следећих циљева:</w:t>
      </w:r>
    </w:p>
    <w:p w:rsidR="004B04D3" w:rsidRDefault="002431B3">
      <w:pPr>
        <w:spacing w:after="150"/>
      </w:pPr>
      <w:r>
        <w:rPr>
          <w:color w:val="000000"/>
        </w:rPr>
        <w:t>– обликовање модерног и</w:t>
      </w:r>
      <w:r>
        <w:rPr>
          <w:color w:val="000000"/>
        </w:rPr>
        <w:t xml:space="preserve"> развијеног друштва заснованог на заједничким европским вредностима које су део српског националног идентитета и историјског наслеђа;</w:t>
      </w:r>
    </w:p>
    <w:p w:rsidR="004B04D3" w:rsidRDefault="002431B3">
      <w:pPr>
        <w:spacing w:after="150"/>
      </w:pPr>
      <w:r>
        <w:rPr>
          <w:color w:val="000000"/>
        </w:rPr>
        <w:t>– достизање унутрашње спремности за чланство у Европској унији;</w:t>
      </w:r>
    </w:p>
    <w:p w:rsidR="004B04D3" w:rsidRDefault="002431B3">
      <w:pPr>
        <w:spacing w:after="150"/>
      </w:pPr>
      <w:r>
        <w:rPr>
          <w:color w:val="000000"/>
        </w:rPr>
        <w:t xml:space="preserve">– унапређење националне безбедности и одбране кроз процес </w:t>
      </w:r>
      <w:r>
        <w:rPr>
          <w:color w:val="000000"/>
        </w:rPr>
        <w:t>европских интеграција.</w:t>
      </w:r>
    </w:p>
    <w:p w:rsidR="004B04D3" w:rsidRDefault="002431B3">
      <w:pPr>
        <w:spacing w:after="150"/>
      </w:pPr>
      <w:r>
        <w:rPr>
          <w:i/>
          <w:color w:val="000000"/>
        </w:rPr>
        <w:t>Обликовање модерног и развијеног друштва заснованог на заједничким европским вредностима које су део српског националног идентитета и историјског наслеђа</w:t>
      </w:r>
      <w:r>
        <w:rPr>
          <w:color w:val="000000"/>
        </w:rPr>
        <w:t xml:space="preserve"> значајан је предуслов за процес европских интеграција и чланство Републике Срби</w:t>
      </w:r>
      <w:r>
        <w:rPr>
          <w:color w:val="000000"/>
        </w:rPr>
        <w:t>је у Европској унији. Европске интеграције и чланство у Европској унији представљају свеобухватан процес који подразумева преобликовање друштва у складу са заједничким вредностима и критеријумима за приступање Европској унији, уз пуно уважавање специфичнос</w:t>
      </w:r>
      <w:r>
        <w:rPr>
          <w:color w:val="000000"/>
        </w:rPr>
        <w:t>ти и различитости српског националног идентитета и културног, историјског и државотворног наслеђа српског народа и грађана Србије. На тај начин, чланством у Европској унији, Србија у заједничке вредности уграђује и своје аутентичне вредности и различитости</w:t>
      </w:r>
      <w:r>
        <w:rPr>
          <w:color w:val="000000"/>
        </w:rPr>
        <w:t>.</w:t>
      </w:r>
    </w:p>
    <w:p w:rsidR="004B04D3" w:rsidRDefault="002431B3">
      <w:pPr>
        <w:spacing w:after="150"/>
      </w:pPr>
      <w:r>
        <w:rPr>
          <w:color w:val="000000"/>
        </w:rPr>
        <w:t xml:space="preserve">Република Србија у потпуности поштује уставне и законске одредбе које се односе на демократију, владавину права и заштиту људских и мањинских права и спремна је да их додатно унапређује. Ради испуњавања договорених </w:t>
      </w:r>
      <w:r>
        <w:rPr>
          <w:color w:val="000000"/>
        </w:rPr>
        <w:lastRenderedPageBreak/>
        <w:t>и преузетих обавеза у оквиру приступних</w:t>
      </w:r>
      <w:r>
        <w:rPr>
          <w:color w:val="000000"/>
        </w:rPr>
        <w:t xml:space="preserve"> преговора за чланство у Европској унији, спроводи реформе у области правосуђа и основних права, те политичког и економског система у складу са позитивним правом и стандардима Европске уније.</w:t>
      </w:r>
    </w:p>
    <w:p w:rsidR="004B04D3" w:rsidRDefault="002431B3">
      <w:pPr>
        <w:spacing w:after="150"/>
      </w:pPr>
      <w:r>
        <w:rPr>
          <w:i/>
          <w:color w:val="000000"/>
        </w:rPr>
        <w:t>Достизање унутрашње спремности Републике Србије за чланство у Ев</w:t>
      </w:r>
      <w:r>
        <w:rPr>
          <w:i/>
          <w:color w:val="000000"/>
        </w:rPr>
        <w:t>ропској унији</w:t>
      </w:r>
      <w:r>
        <w:rPr>
          <w:color w:val="000000"/>
        </w:rPr>
        <w:t xml:space="preserve"> јесте питање од посебног значаја за процес европских интеграција. С тим у вези, Република Србија ће наставити приступне преговоре и предузети све потребне мере ради стварања услова за отварање и успешно затварање свих преговарачких поглавља. </w:t>
      </w:r>
      <w:r>
        <w:rPr>
          <w:color w:val="000000"/>
        </w:rPr>
        <w:t>У том процесу ускладиће своје прописе са правним тековинама Европске уније и спровести потребне реформе у складу са утврђеним националним стратегијама и акционим плановима донетим на основу усклађених закона, а ради достизања високог степена демократизациј</w:t>
      </w:r>
      <w:r>
        <w:rPr>
          <w:color w:val="000000"/>
        </w:rPr>
        <w:t>е друштва и отворене тржишне економије. У тим процесима наставиће се сарадња са свим релевантним друштвеним субјектима, грађанима и организацијама цивилног друштва, а јавност ће бити обавештавана о планираним и преузетим реформским активностима.</w:t>
      </w:r>
    </w:p>
    <w:p w:rsidR="004B04D3" w:rsidRDefault="002431B3">
      <w:pPr>
        <w:spacing w:after="150"/>
      </w:pPr>
      <w:r>
        <w:rPr>
          <w:color w:val="000000"/>
        </w:rPr>
        <w:t>У складу с</w:t>
      </w:r>
      <w:r>
        <w:rPr>
          <w:color w:val="000000"/>
        </w:rPr>
        <w:t>а својим опредељењем да испуни високе европске стандарде у областима владавине права и безбедности грађана, Република Србија ће у наредном периоду настојати да што брже и успешније испуни стандарде који су одређени у преговарачком процесу са Европском униј</w:t>
      </w:r>
      <w:r>
        <w:rPr>
          <w:color w:val="000000"/>
        </w:rPr>
        <w:t>ом у поглављима која се тичу правосуђа и основних права, те слободе, правде и безбедности. Испуњавање високих стандарда у тим областима, поред осталог, омогућиће да се преговарачки процес са Европском унијом неометано настави и у другим поглављима.</w:t>
      </w:r>
    </w:p>
    <w:p w:rsidR="004B04D3" w:rsidRDefault="002431B3">
      <w:pPr>
        <w:spacing w:after="150"/>
      </w:pPr>
      <w:r>
        <w:rPr>
          <w:i/>
          <w:color w:val="000000"/>
        </w:rPr>
        <w:t>Унапређ</w:t>
      </w:r>
      <w:r>
        <w:rPr>
          <w:i/>
          <w:color w:val="000000"/>
        </w:rPr>
        <w:t>ење националне безбедности и одбране кроз процес европских интеграција</w:t>
      </w:r>
      <w:r>
        <w:rPr>
          <w:color w:val="000000"/>
        </w:rPr>
        <w:t xml:space="preserve"> доприноси пуноправном чланству Републике Србије у Европској унији. Она је чврсто опредељена да у оквиру процеса приступања доприноси Заједничкој спољној, безбедносној и одбрамбеној поли</w:t>
      </w:r>
      <w:r>
        <w:rPr>
          <w:color w:val="000000"/>
        </w:rPr>
        <w:t>тици Европске уније, те да се интегрише у концепте те европске политике.</w:t>
      </w:r>
    </w:p>
    <w:p w:rsidR="004B04D3" w:rsidRDefault="002431B3">
      <w:pPr>
        <w:spacing w:after="150"/>
      </w:pPr>
      <w:r>
        <w:rPr>
          <w:color w:val="000000"/>
        </w:rPr>
        <w:t>Република Србија подржава европске вредности и спољнополитичке циљеве изражене у основним документима Европске уније, као и главне смернице њеног спољнополитичког деловања које се зас</w:t>
      </w:r>
      <w:r>
        <w:rPr>
          <w:color w:val="000000"/>
        </w:rPr>
        <w:t xml:space="preserve">нивају на тим вредностима. Главне циљеве спољнополитичког деловања Европске уније, као што су поштовање међународног права и мултилатерализам у решавању безбедносних изазова и претњи са Уједињеним нацијама у његовом центру, Република Србија препознаје као </w:t>
      </w:r>
      <w:r>
        <w:rPr>
          <w:color w:val="000000"/>
        </w:rPr>
        <w:t>своје и њима се руководи у спровођењу своје спољне и безбедносне политике. У својој спољнополитичкој оријентацији тежиће да своје политике приближи прокламованим циљевима и принципима израженим у Глобалној стратегији за спољну и безбедносну политику Европс</w:t>
      </w:r>
      <w:r>
        <w:rPr>
          <w:color w:val="000000"/>
        </w:rPr>
        <w:t xml:space="preserve">ке уније, као што су: принципијелни прагматизам у достизању циљева, одговорност у спољнополитичком деловању, интегрисани приступ конфликтима, одговорно регионално деловање, политика сарадње, повезаност са осталим међународним партнерима, </w:t>
      </w:r>
      <w:r>
        <w:rPr>
          <w:color w:val="000000"/>
        </w:rPr>
        <w:lastRenderedPageBreak/>
        <w:t>координирана борба</w:t>
      </w:r>
      <w:r>
        <w:rPr>
          <w:color w:val="000000"/>
        </w:rPr>
        <w:t xml:space="preserve"> против тероризма, сарадња у области сајбер и енергетске безбедности и превенцији конфликата.</w:t>
      </w:r>
    </w:p>
    <w:p w:rsidR="004B04D3" w:rsidRDefault="002431B3">
      <w:pPr>
        <w:spacing w:after="150"/>
      </w:pPr>
      <w:r>
        <w:rPr>
          <w:color w:val="000000"/>
        </w:rPr>
        <w:t>Учешће војних и цивилних капацитета Републике Србије у мисијама и операцијама Уједињених нација и Европске уније представља важан елемент спољне политике. Тиме се</w:t>
      </w:r>
      <w:r>
        <w:rPr>
          <w:color w:val="000000"/>
        </w:rPr>
        <w:t xml:space="preserve"> даје конкретан допринос светској, европској и регионалној безбедности и поштовању међународног права и изражава спремност за унапређење међусобног поверења и поделу одговорности у суочавању са безбедносним изазовима. У складу са Споразумом о стабилизацији</w:t>
      </w:r>
      <w:r>
        <w:rPr>
          <w:color w:val="000000"/>
        </w:rPr>
        <w:t xml:space="preserve"> и придруживању и Преговарачким оквиром, Република Србија ће у периоду до приступања Европској унији наставити да постепено усклађује своју спољну политику са ставовима Европске уније, како би у тренутку чланства била у потпуности хармонизована са њеном сп</w:t>
      </w:r>
      <w:r>
        <w:rPr>
          <w:color w:val="000000"/>
        </w:rPr>
        <w:t>ољном политиком.</w:t>
      </w:r>
    </w:p>
    <w:p w:rsidR="004B04D3" w:rsidRDefault="002431B3">
      <w:pPr>
        <w:spacing w:after="150"/>
      </w:pPr>
      <w:r>
        <w:rPr>
          <w:color w:val="000000"/>
        </w:rPr>
        <w:t>Ради изградње модернијег и ефикаснијег система националне безбедности Република Србија анализираће и користити добру праксу држава чланица Европске уније. Такође, предузеће мере ради повећања интероперабилности са системима безбедности и о</w:t>
      </w:r>
      <w:r>
        <w:rPr>
          <w:color w:val="000000"/>
        </w:rPr>
        <w:t>дбране држава чланица Европске уније, а ради унапређења сопствених безбедносних способности и капацитета.</w:t>
      </w:r>
    </w:p>
    <w:p w:rsidR="004B04D3" w:rsidRDefault="002431B3">
      <w:pPr>
        <w:spacing w:after="120"/>
        <w:jc w:val="center"/>
      </w:pPr>
      <w:r>
        <w:rPr>
          <w:b/>
          <w:color w:val="000000"/>
        </w:rPr>
        <w:t>4.6. Економски развој и укупни просперитет</w:t>
      </w:r>
    </w:p>
    <w:p w:rsidR="004B04D3" w:rsidRDefault="002431B3">
      <w:pPr>
        <w:spacing w:after="150"/>
      </w:pPr>
      <w:r>
        <w:rPr>
          <w:color w:val="000000"/>
        </w:rPr>
        <w:t>Економски развој и укупни просперитет Републике Србије и њених грађана остварује се достизањем следећих циљ</w:t>
      </w:r>
      <w:r>
        <w:rPr>
          <w:color w:val="000000"/>
        </w:rPr>
        <w:t>ева:</w:t>
      </w:r>
    </w:p>
    <w:p w:rsidR="004B04D3" w:rsidRDefault="002431B3">
      <w:pPr>
        <w:spacing w:after="150"/>
      </w:pPr>
      <w:r>
        <w:rPr>
          <w:color w:val="000000"/>
        </w:rPr>
        <w:t>– побољшање животног стандарда грађана;</w:t>
      </w:r>
    </w:p>
    <w:p w:rsidR="004B04D3" w:rsidRDefault="002431B3">
      <w:pPr>
        <w:spacing w:after="150"/>
      </w:pPr>
      <w:r>
        <w:rPr>
          <w:color w:val="000000"/>
        </w:rPr>
        <w:t>– економски напредак;</w:t>
      </w:r>
    </w:p>
    <w:p w:rsidR="004B04D3" w:rsidRDefault="002431B3">
      <w:pPr>
        <w:spacing w:after="150"/>
      </w:pPr>
      <w:r>
        <w:rPr>
          <w:color w:val="000000"/>
        </w:rPr>
        <w:t>– унапређење образовања, научни и технолошки развој;</w:t>
      </w:r>
    </w:p>
    <w:p w:rsidR="004B04D3" w:rsidRDefault="002431B3">
      <w:pPr>
        <w:spacing w:after="150"/>
      </w:pPr>
      <w:r>
        <w:rPr>
          <w:color w:val="000000"/>
        </w:rPr>
        <w:t>– унапређење економске и енергетске безбедности.</w:t>
      </w:r>
    </w:p>
    <w:p w:rsidR="004B04D3" w:rsidRDefault="002431B3">
      <w:pPr>
        <w:spacing w:after="150"/>
      </w:pPr>
      <w:r>
        <w:rPr>
          <w:i/>
          <w:color w:val="000000"/>
        </w:rPr>
        <w:t>Побољшање животног стандарда грађана</w:t>
      </w:r>
      <w:r>
        <w:rPr>
          <w:color w:val="000000"/>
        </w:rPr>
        <w:t xml:space="preserve"> један је од основних циљева економског развоја Реп</w:t>
      </w:r>
      <w:r>
        <w:rPr>
          <w:color w:val="000000"/>
        </w:rPr>
        <w:t>ублике Србије. Како би се он остварио биће створени услови за отварање нових радних места, како би се смањила стопа незапослености и створили услови за смањење одлива младих и образованих становника. С тим у вези, подстицајем малих и средњих предузећа и пр</w:t>
      </w:r>
      <w:r>
        <w:rPr>
          <w:color w:val="000000"/>
        </w:rPr>
        <w:t>едузетништва тежиће се повећању броја запослених. Ради стимулисања предузетништва и самозапошљавања поједноставиће се административне и правне процедуре и увести додатни финансијски подстицаји и менторска подршка.</w:t>
      </w:r>
    </w:p>
    <w:p w:rsidR="004B04D3" w:rsidRDefault="002431B3">
      <w:pPr>
        <w:spacing w:after="150"/>
      </w:pPr>
      <w:r>
        <w:rPr>
          <w:color w:val="000000"/>
        </w:rPr>
        <w:t>Такође, биће омогућено приступачније и ква</w:t>
      </w:r>
      <w:r>
        <w:rPr>
          <w:color w:val="000000"/>
        </w:rPr>
        <w:t>литетније образовање, као и прилагођавање образовања тржишту рада. Непосредна подршка сиромашнима стимулисаће улагање сопствених напора за превазилажење сиромаштва, а онима који то нису у могућности омогућиће достојанствен живот. Биће унапређена путна инфр</w:t>
      </w:r>
      <w:r>
        <w:rPr>
          <w:color w:val="000000"/>
        </w:rPr>
        <w:t>аструктура ка сеоским подручјима ради боље повезаности са градским подручјима.</w:t>
      </w:r>
    </w:p>
    <w:p w:rsidR="004B04D3" w:rsidRDefault="002431B3">
      <w:pPr>
        <w:spacing w:after="150"/>
      </w:pPr>
      <w:r>
        <w:rPr>
          <w:color w:val="000000"/>
        </w:rPr>
        <w:lastRenderedPageBreak/>
        <w:t>Република Србија ће спроводити активности са циљем повећања доступности и квалитета здравствене заштите, нарочито у домену репродуктивног здравља мајки, здравствене заштите жена</w:t>
      </w:r>
      <w:r>
        <w:rPr>
          <w:color w:val="000000"/>
        </w:rPr>
        <w:t xml:space="preserve"> и подршке за планирање породице. Нарочита пажња посветиће се спречавању и сузбијању заразних болести, као и њиховом одстрањивању и искорењивању. Такође, повећаће се ниво социјалне заштите угрожених категорија становништва и спроводити активности на реформ</w:t>
      </w:r>
      <w:r>
        <w:rPr>
          <w:color w:val="000000"/>
        </w:rPr>
        <w:t>и пружања услуга у области здравствене и социјалне заштите у складу са трендом старења становништва.</w:t>
      </w:r>
    </w:p>
    <w:p w:rsidR="004B04D3" w:rsidRDefault="002431B3">
      <w:pPr>
        <w:spacing w:after="150"/>
      </w:pPr>
      <w:r>
        <w:rPr>
          <w:i/>
          <w:color w:val="000000"/>
        </w:rPr>
        <w:t>Економски напредак</w:t>
      </w:r>
      <w:r>
        <w:rPr>
          <w:color w:val="000000"/>
        </w:rPr>
        <w:t xml:space="preserve"> је од суштинског значаја за укупни развој Републике Србије. Програмом економских реформи извршиће се реструктурирање привреде, јачање и </w:t>
      </w:r>
      <w:r>
        <w:rPr>
          <w:color w:val="000000"/>
        </w:rPr>
        <w:t>диверсификација извора економског раста.</w:t>
      </w:r>
    </w:p>
    <w:p w:rsidR="004B04D3" w:rsidRDefault="002431B3">
      <w:pPr>
        <w:spacing w:after="150"/>
      </w:pPr>
      <w:r>
        <w:rPr>
          <w:color w:val="000000"/>
        </w:rPr>
        <w:t>Биће предузете све мере ради одржавања макроекономске стабилности и побољшања конкурентности привреде, чиме ће се обезбедити привлачење инвестиција, те повећање извоза роба и услуга. Инвестирањем у привреду и инфрас</w:t>
      </w:r>
      <w:r>
        <w:rPr>
          <w:color w:val="000000"/>
        </w:rPr>
        <w:t>труктуру створиће се услови за страна и домаћа улагања у развој привреде. Имајући у виду зависност од кретања на глобалном тржишту, те могућност појаве већих глобалних криза, настојаће се да се заштите и максимално умање последице тих кретања на националну</w:t>
      </w:r>
      <w:r>
        <w:rPr>
          <w:color w:val="000000"/>
        </w:rPr>
        <w:t xml:space="preserve"> економију.</w:t>
      </w:r>
    </w:p>
    <w:p w:rsidR="004B04D3" w:rsidRDefault="002431B3">
      <w:pPr>
        <w:spacing w:after="150"/>
      </w:pPr>
      <w:r>
        <w:rPr>
          <w:color w:val="000000"/>
        </w:rPr>
        <w:t>Извршиће се ревизија индустријске политике доношењем нових стратегија за приоритетне индустријске гране са највећим развојним потенцијалом ради повећања извозне активности индустријског сектора, посебно грана са већом додатом вредношћу. Увођење</w:t>
      </w:r>
      <w:r>
        <w:rPr>
          <w:color w:val="000000"/>
        </w:rPr>
        <w:t>м корпоративног управљања у јавним предузећима унапредиће се њихова профитабилност.</w:t>
      </w:r>
    </w:p>
    <w:p w:rsidR="004B04D3" w:rsidRDefault="002431B3">
      <w:pPr>
        <w:spacing w:after="150"/>
      </w:pPr>
      <w:r>
        <w:rPr>
          <w:color w:val="000000"/>
        </w:rPr>
        <w:t>Утврђивањем приоритета економског развоја створиће се услови за равномеран регионални развој и обнављање села. Ради омогућавања економског напретка, Република Србија ће акт</w:t>
      </w:r>
      <w:r>
        <w:rPr>
          <w:color w:val="000000"/>
        </w:rPr>
        <w:t xml:space="preserve">ивно сарађивати са међународним финансијским институцијама, другим државама, државним кредитним институцијама и повериоцима, у складу са својим интересима. Дугорочним економским мерама и приоритетизацијом економског развоја обезбедиће се постепено смањење </w:t>
      </w:r>
      <w:r>
        <w:rPr>
          <w:color w:val="000000"/>
        </w:rPr>
        <w:t>јавног дуга. Република Србија је опредељена за регионалне и глобалне економске интеграције уз обезбеђење уравнотеженог спољнотрговинског биланса.</w:t>
      </w:r>
    </w:p>
    <w:p w:rsidR="004B04D3" w:rsidRDefault="002431B3">
      <w:pPr>
        <w:spacing w:after="150"/>
      </w:pPr>
      <w:r>
        <w:rPr>
          <w:color w:val="000000"/>
        </w:rPr>
        <w:t xml:space="preserve">Изузетан значај придаје се спровођењу одрживог развоја, полазећи од уверења да је то суштински елеменат </w:t>
      </w:r>
      <w:r>
        <w:rPr>
          <w:color w:val="000000"/>
        </w:rPr>
        <w:t>глобалних напора који треба да обезбеде одрживост планете и просперитетну будућност генерацијама које долазе.</w:t>
      </w:r>
    </w:p>
    <w:p w:rsidR="004B04D3" w:rsidRDefault="002431B3">
      <w:pPr>
        <w:spacing w:after="150"/>
      </w:pPr>
      <w:r>
        <w:rPr>
          <w:i/>
          <w:color w:val="000000"/>
        </w:rPr>
        <w:t>Унапређење образовања, научни и технолошки развој</w:t>
      </w:r>
      <w:r>
        <w:rPr>
          <w:color w:val="000000"/>
        </w:rPr>
        <w:t xml:space="preserve"> представљају основне претпоставке економског развоја и укупног напретка Републике Србије. С тим </w:t>
      </w:r>
      <w:r>
        <w:rPr>
          <w:color w:val="000000"/>
        </w:rPr>
        <w:t xml:space="preserve">у вези, увођењем дуалног образовања, те предузетничких модула и садржаја, омогућиће се прилагођавање образовања развоју привреде и тржишту рада. Такође, обезбедиће се подстицање научноистраживачког </w:t>
      </w:r>
      <w:r>
        <w:rPr>
          <w:color w:val="000000"/>
        </w:rPr>
        <w:lastRenderedPageBreak/>
        <w:t xml:space="preserve">рада, ради освајања и примене савремених технологија, као </w:t>
      </w:r>
      <w:r>
        <w:rPr>
          <w:color w:val="000000"/>
        </w:rPr>
        <w:t>и повећања угледа и статуса научног и наставног кадра.</w:t>
      </w:r>
    </w:p>
    <w:p w:rsidR="004B04D3" w:rsidRDefault="002431B3">
      <w:pPr>
        <w:spacing w:after="150"/>
      </w:pPr>
      <w:r>
        <w:rPr>
          <w:color w:val="000000"/>
        </w:rPr>
        <w:t xml:space="preserve">Ради унапређења образовања, научног и технолошког развоја увешће се систем праћења квалитета применом јединственог информационог система просвете. Примениће се квалитетни системи вредновања и процене </w:t>
      </w:r>
      <w:r>
        <w:rPr>
          <w:color w:val="000000"/>
        </w:rPr>
        <w:t>постигнућа, унапређивања компетенција, као и награђивања ученика у предуниверзитетском образовању.</w:t>
      </w:r>
    </w:p>
    <w:p w:rsidR="004B04D3" w:rsidRDefault="002431B3">
      <w:pPr>
        <w:spacing w:after="150"/>
      </w:pPr>
      <w:r>
        <w:rPr>
          <w:color w:val="000000"/>
        </w:rPr>
        <w:t>Размотриће се потреба за променом модела основног и средњег образовања, као и за јачањем васпитне функције основне школе. Повећаће се доступност основног и с</w:t>
      </w:r>
      <w:r>
        <w:rPr>
          <w:color w:val="000000"/>
        </w:rPr>
        <w:t>редњег образовања становницима сеоских подручја. Такође, унапредиће се доступност и квалитет предшколског васпитања и образовања, посебно у домену инклузивне праксе са децом из осетљивих друштвених група. У домену високог образовања унапредиће се квалитет,</w:t>
      </w:r>
      <w:r>
        <w:rPr>
          <w:color w:val="000000"/>
        </w:rPr>
        <w:t xml:space="preserve"> као и доступност свим категоријама становника.</w:t>
      </w:r>
    </w:p>
    <w:p w:rsidR="004B04D3" w:rsidRDefault="002431B3">
      <w:pPr>
        <w:spacing w:after="150"/>
      </w:pPr>
      <w:r>
        <w:rPr>
          <w:color w:val="000000"/>
        </w:rPr>
        <w:t xml:space="preserve">Сагледаће се могућности за пројектно финансирање образовног система. Такође, разрадиће се и применити одговарајући модел оспособљавања становништва за одбрану и поступање у ванредним ситуацијама. Подстицањем </w:t>
      </w:r>
      <w:r>
        <w:rPr>
          <w:color w:val="000000"/>
        </w:rPr>
        <w:t>родољубља у образовању становништва повећаће се напори да се код грађана Републике Србије развија осећај лојалности и опредељености за задовољење безбедносних потреба.</w:t>
      </w:r>
    </w:p>
    <w:p w:rsidR="004B04D3" w:rsidRDefault="002431B3">
      <w:pPr>
        <w:spacing w:after="150"/>
      </w:pPr>
      <w:r>
        <w:rPr>
          <w:i/>
          <w:color w:val="000000"/>
        </w:rPr>
        <w:t>Унапређење економске и енергетске безбедности</w:t>
      </w:r>
      <w:r>
        <w:rPr>
          <w:color w:val="000000"/>
        </w:rPr>
        <w:t xml:space="preserve"> важно је за економски развој и укупни напр</w:t>
      </w:r>
      <w:r>
        <w:rPr>
          <w:color w:val="000000"/>
        </w:rPr>
        <w:t>едак и безбедност Републике Србије. Смањиваће се зависност и повећавати отпорност националне економије на глобалне економске поремећаје и непредвидивост светског финансијског система. Економска безбедност обезбеђиваће се очувањем макроекономске равнотеже и</w:t>
      </w:r>
      <w:r>
        <w:rPr>
          <w:color w:val="000000"/>
        </w:rPr>
        <w:t xml:space="preserve"> смањењем социјалног раслојавања.</w:t>
      </w:r>
    </w:p>
    <w:p w:rsidR="004B04D3" w:rsidRDefault="002431B3">
      <w:pPr>
        <w:spacing w:after="150"/>
      </w:pPr>
      <w:r>
        <w:rPr>
          <w:color w:val="000000"/>
        </w:rPr>
        <w:t>Република Србија залаже се да се сва спорна питања и питања од заједничког интереса у економским односима решавају сарадњом и преговорима. Посебна пажња посветиће се спречавању криминализације економске делатности и заштит</w:t>
      </w:r>
      <w:r>
        <w:rPr>
          <w:color w:val="000000"/>
        </w:rPr>
        <w:t>и од економске шпијунаже.</w:t>
      </w:r>
    </w:p>
    <w:p w:rsidR="004B04D3" w:rsidRDefault="002431B3">
      <w:pPr>
        <w:spacing w:after="150"/>
      </w:pPr>
      <w:r>
        <w:rPr>
          <w:color w:val="000000"/>
        </w:rPr>
        <w:t>Изградњом електроенергетске и инфраструктуре за природни гас, нафту и деривате нафте, те даљом диверзификацијом извора и праваца снабдевања енергијом и енергентима, формирањем обавезних резерви енергената, унапређењем енергетске е</w:t>
      </w:r>
      <w:r>
        <w:rPr>
          <w:color w:val="000000"/>
        </w:rPr>
        <w:t>фикасности и повећањем капацитета за производњу енергије односно енергената, обезбедиће се енергетска стабилност, односно поуздано, сигурно, ефикасно и квалитетно снабдевање енергијом и енергентима свих потрошача на територији Републике Србије.</w:t>
      </w:r>
    </w:p>
    <w:p w:rsidR="004B04D3" w:rsidRDefault="002431B3">
      <w:pPr>
        <w:spacing w:after="150"/>
      </w:pPr>
      <w:r>
        <w:rPr>
          <w:color w:val="000000"/>
        </w:rPr>
        <w:t>С тим у вез</w:t>
      </w:r>
      <w:r>
        <w:rPr>
          <w:color w:val="000000"/>
        </w:rPr>
        <w:t>и, повећаће се и употреба алтернативних и обновљивих извора енергије и разрадиће се мере за одрживо коришћење природних ресурса уз заштиту расположивих необновљивих енергетских ресурса, као стратешке резерве. Такође, спровешће се истраживања енергетског по</w:t>
      </w:r>
      <w:r>
        <w:rPr>
          <w:color w:val="000000"/>
        </w:rPr>
        <w:t xml:space="preserve">тенцијала сунца, </w:t>
      </w:r>
      <w:r>
        <w:rPr>
          <w:color w:val="000000"/>
        </w:rPr>
        <w:lastRenderedPageBreak/>
        <w:t>ветра и водних токова ради обезбеђења енергетске стабилности у различитим сценаријима климатских промена.</w:t>
      </w:r>
    </w:p>
    <w:p w:rsidR="004B04D3" w:rsidRDefault="002431B3">
      <w:pPr>
        <w:spacing w:after="150"/>
      </w:pPr>
      <w:r>
        <w:rPr>
          <w:color w:val="000000"/>
        </w:rPr>
        <w:t>Ради повећања енергетске безбедности Република Србија се залаже за регионалне и глобалне енергетске интеграције, али ће интензивно ра</w:t>
      </w:r>
      <w:r>
        <w:rPr>
          <w:color w:val="000000"/>
        </w:rPr>
        <w:t>дити у циљу смањења енергетске зависности и одрживе цене електричне енергије. Развијаће се енергетско тржиште обезбеђењем отвореног и повезаног тржишта енергије са регионалним и европским тржиштем.</w:t>
      </w:r>
    </w:p>
    <w:p w:rsidR="004B04D3" w:rsidRDefault="002431B3">
      <w:pPr>
        <w:spacing w:after="120"/>
        <w:jc w:val="center"/>
      </w:pPr>
      <w:r>
        <w:rPr>
          <w:b/>
          <w:color w:val="000000"/>
        </w:rPr>
        <w:t>4.7. Очување животне средине и ресурса Републике Србије</w:t>
      </w:r>
    </w:p>
    <w:p w:rsidR="004B04D3" w:rsidRDefault="002431B3">
      <w:pPr>
        <w:spacing w:after="150"/>
      </w:pPr>
      <w:r>
        <w:rPr>
          <w:color w:val="000000"/>
        </w:rPr>
        <w:t>Оч</w:t>
      </w:r>
      <w:r>
        <w:rPr>
          <w:color w:val="000000"/>
        </w:rPr>
        <w:t>ување животне средине и ресурса Републике Србије остварује се достизањем следећих циљева:</w:t>
      </w:r>
    </w:p>
    <w:p w:rsidR="004B04D3" w:rsidRDefault="002431B3">
      <w:pPr>
        <w:spacing w:after="150"/>
      </w:pPr>
      <w:r>
        <w:rPr>
          <w:color w:val="000000"/>
        </w:rPr>
        <w:t>– праћење, процена, планирање и предузимање мера за ублажавање утицаја климатских промена;</w:t>
      </w:r>
    </w:p>
    <w:p w:rsidR="004B04D3" w:rsidRDefault="002431B3">
      <w:pPr>
        <w:spacing w:after="150"/>
      </w:pPr>
      <w:r>
        <w:rPr>
          <w:color w:val="000000"/>
        </w:rPr>
        <w:t>– заштита од поплава и пожара;</w:t>
      </w:r>
    </w:p>
    <w:p w:rsidR="004B04D3" w:rsidRDefault="002431B3">
      <w:pPr>
        <w:spacing w:after="150"/>
      </w:pPr>
      <w:r>
        <w:rPr>
          <w:color w:val="000000"/>
        </w:rPr>
        <w:t>– унапређење квалитета животне средине;</w:t>
      </w:r>
    </w:p>
    <w:p w:rsidR="004B04D3" w:rsidRDefault="002431B3">
      <w:pPr>
        <w:spacing w:after="150"/>
      </w:pPr>
      <w:r>
        <w:rPr>
          <w:color w:val="000000"/>
        </w:rPr>
        <w:t>– еф</w:t>
      </w:r>
      <w:r>
        <w:rPr>
          <w:color w:val="000000"/>
        </w:rPr>
        <w:t>икасно управљање опасним отпадом;</w:t>
      </w:r>
    </w:p>
    <w:p w:rsidR="004B04D3" w:rsidRDefault="002431B3">
      <w:pPr>
        <w:spacing w:after="150"/>
      </w:pPr>
      <w:r>
        <w:rPr>
          <w:color w:val="000000"/>
        </w:rPr>
        <w:t>– унапређење способности и капацитета за управљање ресурсима.</w:t>
      </w:r>
    </w:p>
    <w:p w:rsidR="004B04D3" w:rsidRDefault="002431B3">
      <w:pPr>
        <w:spacing w:after="150"/>
      </w:pPr>
      <w:r>
        <w:rPr>
          <w:i/>
          <w:color w:val="000000"/>
        </w:rPr>
        <w:t>Праћење, процена, планирање и предузимање мера за ублажавање утицаја климатских промена</w:t>
      </w:r>
      <w:r>
        <w:rPr>
          <w:color w:val="000000"/>
        </w:rPr>
        <w:t xml:space="preserve"> у Републици Србији од примарног је значаја за одрживи развој у свим обла</w:t>
      </w:r>
      <w:r>
        <w:rPr>
          <w:color w:val="000000"/>
        </w:rPr>
        <w:t>стима друштвеног живота. У вези са тим, унапредиће се организациони капацитети и техничко-технолошки системи за праћење метеоролошког времена, као и за процену климатских и хидролошких утицаја на територију, биодиверзитет и становништво Републике Србије. Р</w:t>
      </w:r>
      <w:r>
        <w:rPr>
          <w:color w:val="000000"/>
        </w:rPr>
        <w:t>ади ублажавања ефеката климатских промена планираће се и спроводити превентивне мере, као и мере за отклањање последица климатских промена.</w:t>
      </w:r>
    </w:p>
    <w:p w:rsidR="004B04D3" w:rsidRDefault="002431B3">
      <w:pPr>
        <w:spacing w:after="150"/>
      </w:pPr>
      <w:r>
        <w:rPr>
          <w:i/>
          <w:color w:val="000000"/>
        </w:rPr>
        <w:t>Заштита од поплава и пожара</w:t>
      </w:r>
      <w:r>
        <w:rPr>
          <w:color w:val="000000"/>
        </w:rPr>
        <w:t xml:space="preserve"> условљена је чињеницом да се, услед хидролошких промена и утицаја, може очекивати знатно</w:t>
      </w:r>
      <w:r>
        <w:rPr>
          <w:color w:val="000000"/>
        </w:rPr>
        <w:t xml:space="preserve"> повећање броја бујичних и других поплава великих размера, што би резултовало настанком значајних материјалних штета и губитака људских живота. На основу извршених процена, а ради превенције настанка оваквих последица неопходно је интензивирати изградњу пр</w:t>
      </w:r>
      <w:r>
        <w:rPr>
          <w:color w:val="000000"/>
        </w:rPr>
        <w:t>отивбујичних објеката, примену превентивних мера за заштиту од пожара, као и мера еколошке заштите територије.</w:t>
      </w:r>
    </w:p>
    <w:p w:rsidR="004B04D3" w:rsidRDefault="002431B3">
      <w:pPr>
        <w:spacing w:after="150"/>
      </w:pPr>
      <w:r>
        <w:rPr>
          <w:i/>
          <w:color w:val="000000"/>
        </w:rPr>
        <w:t>Унапређење квалитета животне средине</w:t>
      </w:r>
      <w:r>
        <w:rPr>
          <w:color w:val="000000"/>
        </w:rPr>
        <w:t xml:space="preserve"> реализоваће се, пре свега, кроз унапређење правних и институционалних механизама чиме ће се омогућити повећа</w:t>
      </w:r>
      <w:r>
        <w:rPr>
          <w:color w:val="000000"/>
        </w:rPr>
        <w:t>ње квалитета земљишта, водних ресурса, атмосфере и биодиверзитета. Република Србија опредељена је за примену норми Европске уније и међународно прихваћених норми у области заштите и унапређења квалитета животне средине, као и за повећање субвенција за кори</w:t>
      </w:r>
      <w:r>
        <w:rPr>
          <w:color w:val="000000"/>
        </w:rPr>
        <w:t>шћење технологија које штите животну средину.</w:t>
      </w:r>
    </w:p>
    <w:p w:rsidR="004B04D3" w:rsidRDefault="002431B3">
      <w:pPr>
        <w:spacing w:after="150"/>
      </w:pPr>
      <w:r>
        <w:rPr>
          <w:i/>
          <w:color w:val="000000"/>
        </w:rPr>
        <w:lastRenderedPageBreak/>
        <w:t>Ефикасно управљање опасним отпадом</w:t>
      </w:r>
      <w:r>
        <w:rPr>
          <w:color w:val="000000"/>
        </w:rPr>
        <w:t xml:space="preserve"> непрекидно ће бити спровођено кроз превентивну и оперативну заштиту од техничко-технолошких несрећа, пре свега у постројењима за прераду и производњу материја специјалне намен</w:t>
      </w:r>
      <w:r>
        <w:rPr>
          <w:color w:val="000000"/>
        </w:rPr>
        <w:t>е и објектима за складиштење опасног отпада. Такође, реализоваће се разминирање површина на копну и води које су загађене неексплодираним убојним средствима. Биће унапређен систем за потпуно уништење и елиминацију опасног отпада свих врста, а посебно радио</w:t>
      </w:r>
      <w:r>
        <w:rPr>
          <w:color w:val="000000"/>
        </w:rPr>
        <w:t>-нуклеидног садржаја заосталог из претходног периода, током експлоатације средстава која садрже такве материје.</w:t>
      </w:r>
    </w:p>
    <w:p w:rsidR="004B04D3" w:rsidRDefault="002431B3">
      <w:pPr>
        <w:spacing w:after="150"/>
      </w:pPr>
      <w:r>
        <w:rPr>
          <w:i/>
          <w:color w:val="000000"/>
        </w:rPr>
        <w:t>Унапређење способности и капацитета за управљање ресурсима</w:t>
      </w:r>
      <w:r>
        <w:rPr>
          <w:color w:val="000000"/>
        </w:rPr>
        <w:t xml:space="preserve"> у складу је са стратешким опредељењем Републике Србије за примену међународно прихваћ</w:t>
      </w:r>
      <w:r>
        <w:rPr>
          <w:color w:val="000000"/>
        </w:rPr>
        <w:t>ених стандарда у области заштите и унапређења квалитета животне средине. У вези с тим, знатно ће бити унапређени правни и институционални механизми за заштиту од трајног отуђења природних богатстава и добара од општег интереса, као својине Републике Србије</w:t>
      </w:r>
      <w:r>
        <w:rPr>
          <w:color w:val="000000"/>
        </w:rPr>
        <w:t>, и обезбедиће се њихова одржива експлоатација, коришћење и старање у складу са законом.</w:t>
      </w:r>
    </w:p>
    <w:p w:rsidR="004B04D3" w:rsidRDefault="002431B3">
      <w:pPr>
        <w:spacing w:after="120"/>
        <w:jc w:val="center"/>
      </w:pPr>
      <w:r>
        <w:rPr>
          <w:color w:val="000000"/>
        </w:rPr>
        <w:t>5. СИСТЕМ НАЦИОНАЛНЕ БЕЗБЕДНОСТИ</w:t>
      </w:r>
    </w:p>
    <w:p w:rsidR="004B04D3" w:rsidRDefault="002431B3">
      <w:pPr>
        <w:spacing w:after="150"/>
      </w:pPr>
      <w:r>
        <w:rPr>
          <w:color w:val="000000"/>
        </w:rPr>
        <w:t>Систем националне безбедности представља нормативно, структурно и функционално уређену целину чијом се делатношћу обезбеђује заштита и</w:t>
      </w:r>
      <w:r>
        <w:rPr>
          <w:color w:val="000000"/>
        </w:rPr>
        <w:t xml:space="preserve"> остваривање националних интереса Републике Србије.</w:t>
      </w:r>
    </w:p>
    <w:p w:rsidR="004B04D3" w:rsidRDefault="002431B3">
      <w:pPr>
        <w:spacing w:after="150"/>
      </w:pPr>
      <w:r>
        <w:rPr>
          <w:color w:val="000000"/>
        </w:rPr>
        <w:t>У оквиру система националне безбедности обезбеђује се свеобухватно и усклађено управљање и деловање у извршавању послова и задатака ради превенције, ублажавања и неутралисања изазова, ризика и претњи безб</w:t>
      </w:r>
      <w:r>
        <w:rPr>
          <w:color w:val="000000"/>
        </w:rPr>
        <w:t>едности и отклањања последица њиховог испољавања.</w:t>
      </w:r>
    </w:p>
    <w:p w:rsidR="004B04D3" w:rsidRDefault="002431B3">
      <w:pPr>
        <w:spacing w:after="120"/>
        <w:jc w:val="center"/>
      </w:pPr>
      <w:r>
        <w:rPr>
          <w:b/>
          <w:color w:val="000000"/>
        </w:rPr>
        <w:t>5.1. Структура система националне безбедности</w:t>
      </w:r>
    </w:p>
    <w:p w:rsidR="004B04D3" w:rsidRDefault="002431B3">
      <w:pPr>
        <w:spacing w:after="150"/>
      </w:pPr>
      <w:r>
        <w:rPr>
          <w:color w:val="000000"/>
        </w:rPr>
        <w:t>Систем националне безбедности састоји се од управљачког и извршног дела.</w:t>
      </w:r>
    </w:p>
    <w:p w:rsidR="004B04D3" w:rsidRDefault="002431B3">
      <w:pPr>
        <w:spacing w:after="150"/>
      </w:pPr>
      <w:r>
        <w:rPr>
          <w:color w:val="000000"/>
        </w:rPr>
        <w:t>Системом националне безбедности управљају највиши носиоци законодавне и извршне власти,</w:t>
      </w:r>
      <w:r>
        <w:rPr>
          <w:color w:val="000000"/>
        </w:rPr>
        <w:t xml:space="preserve"> у складу са Уставом, општеприхваћеним правилима међународног права и потврђеним међународним уговорима, законом и другим прописима.</w:t>
      </w:r>
    </w:p>
    <w:p w:rsidR="004B04D3" w:rsidRDefault="002431B3">
      <w:pPr>
        <w:spacing w:after="150"/>
      </w:pPr>
      <w:r>
        <w:rPr>
          <w:color w:val="000000"/>
        </w:rPr>
        <w:t>Извршни део система националне безбедности својим превентивним деловањем, ефикасним реаговањем и отклањањем последица угрож</w:t>
      </w:r>
      <w:r>
        <w:rPr>
          <w:color w:val="000000"/>
        </w:rPr>
        <w:t>авања безбедности обезбеђује очување националних вредности и заштиту и остваривање националних интереса.</w:t>
      </w:r>
    </w:p>
    <w:p w:rsidR="004B04D3" w:rsidRDefault="002431B3">
      <w:pPr>
        <w:spacing w:after="120"/>
        <w:jc w:val="center"/>
      </w:pPr>
      <w:r>
        <w:rPr>
          <w:i/>
          <w:color w:val="000000"/>
        </w:rPr>
        <w:t>5.1.1. Управљачки део система националне безбедности</w:t>
      </w:r>
    </w:p>
    <w:p w:rsidR="004B04D3" w:rsidRDefault="002431B3">
      <w:pPr>
        <w:spacing w:after="150"/>
      </w:pPr>
      <w:r>
        <w:rPr>
          <w:color w:val="000000"/>
        </w:rPr>
        <w:t xml:space="preserve">Управљачки део система националне безбедности ствара стратегијско-доктринарне, нормативно-правне, </w:t>
      </w:r>
      <w:r>
        <w:rPr>
          <w:color w:val="000000"/>
        </w:rPr>
        <w:t>организационе, материјалне и друге услове за његово функционисање. Такође, усмерава његово деловање у заштити и остварењу националних интереса и супротстављању изазовима, ризицима и претњама безбедности.</w:t>
      </w:r>
    </w:p>
    <w:p w:rsidR="004B04D3" w:rsidRDefault="002431B3">
      <w:pPr>
        <w:spacing w:after="150"/>
      </w:pPr>
      <w:r>
        <w:rPr>
          <w:color w:val="000000"/>
        </w:rPr>
        <w:lastRenderedPageBreak/>
        <w:t>Управљачки део система националне безбедности чине Н</w:t>
      </w:r>
      <w:r>
        <w:rPr>
          <w:color w:val="000000"/>
        </w:rPr>
        <w:t>ародна скупштина, председник Републике, Влада и Савет за националну безбедност.</w:t>
      </w:r>
    </w:p>
    <w:p w:rsidR="004B04D3" w:rsidRDefault="002431B3">
      <w:pPr>
        <w:spacing w:after="150"/>
      </w:pPr>
      <w:r>
        <w:rPr>
          <w:i/>
          <w:color w:val="000000"/>
        </w:rPr>
        <w:t>Народна скупштина</w:t>
      </w:r>
      <w:r>
        <w:rPr>
          <w:color w:val="000000"/>
        </w:rPr>
        <w:t>, као највише представничко тело и носилац уставотворне и законодавне власти у Републици Србији, учествује у управљању системом националне безбедности. Она одл</w:t>
      </w:r>
      <w:r>
        <w:rPr>
          <w:color w:val="000000"/>
        </w:rPr>
        <w:t>учује о рату и миру и проглашава ратно и ванредно стање, одлучује о промени граница Републике Србије, усваја Стратегију националне безбедности Републике Србије, доноси законе и друге опште акте у области националне безбедности, надзире рад Владе и других о</w:t>
      </w:r>
      <w:r>
        <w:rPr>
          <w:color w:val="000000"/>
        </w:rPr>
        <w:t>ргана одговорних Народној скупштини, у складу са Уставом и законом и потврђује међународне уговоре. Преко надлежних одбора остварује надзор и демократску и цивилну контролу у систему националне безбедности.</w:t>
      </w:r>
    </w:p>
    <w:p w:rsidR="004B04D3" w:rsidRDefault="002431B3">
      <w:pPr>
        <w:spacing w:after="150"/>
      </w:pPr>
      <w:r>
        <w:rPr>
          <w:i/>
          <w:color w:val="000000"/>
        </w:rPr>
        <w:t>Председник Републике</w:t>
      </w:r>
      <w:r>
        <w:rPr>
          <w:color w:val="000000"/>
        </w:rPr>
        <w:t xml:space="preserve"> изражава државно јединство у</w:t>
      </w:r>
      <w:r>
        <w:rPr>
          <w:color w:val="000000"/>
        </w:rPr>
        <w:t xml:space="preserve"> управљању системом националне безбедности, председава Саветом за националну безбедност, обједињава и усмерава функционисање система националне безбедности и командује Војском Србије, у складу са Уставом и законом. Указом проглашава законе и доноси акте из</w:t>
      </w:r>
      <w:r>
        <w:rPr>
          <w:color w:val="000000"/>
        </w:rPr>
        <w:t xml:space="preserve"> своје надлежности у области безбедности и одбране.</w:t>
      </w:r>
    </w:p>
    <w:p w:rsidR="004B04D3" w:rsidRDefault="002431B3">
      <w:pPr>
        <w:spacing w:after="150"/>
      </w:pPr>
      <w:r>
        <w:rPr>
          <w:i/>
          <w:color w:val="000000"/>
        </w:rPr>
        <w:t>Влада</w:t>
      </w:r>
      <w:r>
        <w:rPr>
          <w:color w:val="000000"/>
        </w:rPr>
        <w:t xml:space="preserve"> утврђује и спроводи политику националне безбедности, спроводи законе и доноси уредбе и друге опште акте у области безбедности. Она усмерава и усклађује рад органа државне управе и локалне самоуправе</w:t>
      </w:r>
      <w:r>
        <w:rPr>
          <w:color w:val="000000"/>
        </w:rPr>
        <w:t xml:space="preserve">, правних лица у области остваривања националне безбедности, у складу са Уставом и законом. Такође, обезбеђује материјална и финансијска средства за потребе система националне безбедности и обезбеђује реализацију међународних уговора и споразума у области </w:t>
      </w:r>
      <w:r>
        <w:rPr>
          <w:color w:val="000000"/>
        </w:rPr>
        <w:t>националне безбедности.</w:t>
      </w:r>
    </w:p>
    <w:p w:rsidR="004B04D3" w:rsidRDefault="002431B3">
      <w:pPr>
        <w:spacing w:after="150"/>
      </w:pPr>
      <w:r>
        <w:rPr>
          <w:i/>
          <w:color w:val="000000"/>
        </w:rPr>
        <w:t>Савет за националну безбедност</w:t>
      </w:r>
      <w:r>
        <w:rPr>
          <w:color w:val="000000"/>
        </w:rPr>
        <w:t xml:space="preserve"> представља тело Републике Србије које разматра питања из области безбедности, одбране, унутрашњих послова и рада служби безбедности. Такође, разматра и координира међусобну сарадњу органа надлежних за </w:t>
      </w:r>
      <w:r>
        <w:rPr>
          <w:color w:val="000000"/>
        </w:rPr>
        <w:t>одбрану, органа надлежних за унутрашње послове и служби безбедности и њихову сарадњу са другим надлежним државним органима, као и сарадњу са органима и службама безбедности страних држава и међународних организација и обавља друге послове и задатке из обла</w:t>
      </w:r>
      <w:r>
        <w:rPr>
          <w:color w:val="000000"/>
        </w:rPr>
        <w:t>сти националне безбедности.</w:t>
      </w:r>
    </w:p>
    <w:p w:rsidR="004B04D3" w:rsidRDefault="002431B3">
      <w:pPr>
        <w:spacing w:after="120"/>
        <w:jc w:val="center"/>
      </w:pPr>
      <w:r>
        <w:rPr>
          <w:i/>
          <w:color w:val="000000"/>
        </w:rPr>
        <w:t>5.1.2. Извршни део система националне безбедности</w:t>
      </w:r>
    </w:p>
    <w:p w:rsidR="004B04D3" w:rsidRDefault="002431B3">
      <w:pPr>
        <w:spacing w:after="150"/>
      </w:pPr>
      <w:r>
        <w:rPr>
          <w:color w:val="000000"/>
        </w:rPr>
        <w:t xml:space="preserve">Извршни део система националне безбедности извршава задатке у зависности од врсте и начина испољавања изазова, ризика и претњи безбедности, ангажовањем: војних и полицијских </w:t>
      </w:r>
      <w:r>
        <w:rPr>
          <w:color w:val="000000"/>
        </w:rPr>
        <w:t>снага, служби безбедности, ватрогасно-спасилачких јединица, јединица цивилне заштите, комуналне милиције, царине, службе за обезбеђење у заводима за извршавање кривичних санкција, правосудне страже, служби и агенција за обезбеђење личности и објеката, вели</w:t>
      </w:r>
      <w:r>
        <w:rPr>
          <w:color w:val="000000"/>
        </w:rPr>
        <w:t xml:space="preserve">ких техничко-технолошких система, </w:t>
      </w:r>
      <w:r>
        <w:rPr>
          <w:color w:val="000000"/>
        </w:rPr>
        <w:lastRenderedPageBreak/>
        <w:t>привредних друштава, других правних лица, удружења, предузетника и грађана.</w:t>
      </w:r>
    </w:p>
    <w:p w:rsidR="004B04D3" w:rsidRDefault="002431B3">
      <w:pPr>
        <w:spacing w:after="150"/>
      </w:pPr>
      <w:r>
        <w:rPr>
          <w:color w:val="000000"/>
        </w:rPr>
        <w:t>Извршни део система националне безбедности чине: систем одбране, систем унутрашње безбедности, безбедносно-обавештајни систем и други субјекти зна</w:t>
      </w:r>
      <w:r>
        <w:rPr>
          <w:color w:val="000000"/>
        </w:rPr>
        <w:t>чајни за националну безбедност. Структура извршног дела се прилагођава природи изазова, ризика и претњи.</w:t>
      </w:r>
    </w:p>
    <w:p w:rsidR="004B04D3" w:rsidRDefault="002431B3">
      <w:pPr>
        <w:spacing w:after="150"/>
      </w:pPr>
      <w:r>
        <w:rPr>
          <w:i/>
          <w:color w:val="000000"/>
        </w:rPr>
        <w:t>Систем одбране</w:t>
      </w:r>
      <w:r>
        <w:rPr>
          <w:color w:val="000000"/>
        </w:rPr>
        <w:t xml:space="preserve"> је део система националне безбедности који представља јединствену целину, нормативно, структурно и функционално уређену, чији је циљ ост</w:t>
      </w:r>
      <w:r>
        <w:rPr>
          <w:color w:val="000000"/>
        </w:rPr>
        <w:t>варивање одбрамбених интереса Републике Србије.</w:t>
      </w:r>
    </w:p>
    <w:p w:rsidR="004B04D3" w:rsidRDefault="002431B3">
      <w:pPr>
        <w:spacing w:after="150"/>
      </w:pPr>
      <w:r>
        <w:rPr>
          <w:i/>
          <w:color w:val="000000"/>
        </w:rPr>
        <w:t>Систем унутрашње безбедности</w:t>
      </w:r>
      <w:r>
        <w:rPr>
          <w:color w:val="000000"/>
        </w:rPr>
        <w:t xml:space="preserve"> је део система националне безбедности намењен за обављање послова којима се обезбеђује безбедност грађана и имовине, пружа подршка владавини права, обезбеђују Уставом и законом ут</w:t>
      </w:r>
      <w:r>
        <w:rPr>
          <w:color w:val="000000"/>
        </w:rPr>
        <w:t xml:space="preserve">врђена људска и мањинска права и слободе, спроводе превентивне и оперативне мере и извршавају задаци заштите и спасавања људи и добара од последица елементарних непогода и других несрећа, укључујући и мере опоравка од тих последица. Поред надлежних органа </w:t>
      </w:r>
      <w:r>
        <w:rPr>
          <w:color w:val="000000"/>
        </w:rPr>
        <w:t>државне управе, послове унутрашње безбедности обављају и правна лица, предузетници и физичка лица која врше послове приватног обезбеђења, у складу са законом.</w:t>
      </w:r>
    </w:p>
    <w:p w:rsidR="004B04D3" w:rsidRDefault="002431B3">
      <w:pPr>
        <w:spacing w:after="150"/>
      </w:pPr>
      <w:r>
        <w:rPr>
          <w:i/>
          <w:color w:val="000000"/>
        </w:rPr>
        <w:t>Безбедносно-обавештајни систем</w:t>
      </w:r>
      <w:r>
        <w:rPr>
          <w:color w:val="000000"/>
        </w:rPr>
        <w:t xml:space="preserve"> је функционално обједињен део система националне безбедности који </w:t>
      </w:r>
      <w:r>
        <w:rPr>
          <w:color w:val="000000"/>
        </w:rPr>
        <w:t>чине Безбедносно-информативна агенција, Војнобезбедносна агенција и Војнообавештајна агенција. Њихове надлежности, делокруг рада, овлашћења, задаци, међусобни односи и сарадња, као и демократска и цивилна контрола њиховог рада, регулишу се законом. Послове</w:t>
      </w:r>
      <w:r>
        <w:rPr>
          <w:color w:val="000000"/>
        </w:rPr>
        <w:t xml:space="preserve"> оперативног усклађивања рада служби безбедности обавља Биро за координацију рада служби безбедности.</w:t>
      </w:r>
    </w:p>
    <w:p w:rsidR="004B04D3" w:rsidRDefault="002431B3">
      <w:pPr>
        <w:spacing w:after="150"/>
      </w:pPr>
      <w:r>
        <w:rPr>
          <w:i/>
          <w:color w:val="000000"/>
        </w:rPr>
        <w:t>Други субјекти значајни за националну безбедност</w:t>
      </w:r>
      <w:r>
        <w:rPr>
          <w:color w:val="000000"/>
        </w:rPr>
        <w:t xml:space="preserve"> јесу органи државне управе и институције надлежне за спољне послове, правосуђе, здравство, демографију, љ</w:t>
      </w:r>
      <w:r>
        <w:rPr>
          <w:color w:val="000000"/>
        </w:rPr>
        <w:t>удска и мањинска права, економију, образовање и научну делатност, привреду, енергетику, телекомуникације, саобраћај и транспорт, инфраструктуру, заштиту животне средине, културу, затим органи аутономних покрајина и јединица локалне самоуправе, организације</w:t>
      </w:r>
      <w:r>
        <w:rPr>
          <w:color w:val="000000"/>
        </w:rPr>
        <w:t xml:space="preserve"> цивилног друштва, медији, правна лица и грађани који доприносе остваривању циљева националне безбедности.</w:t>
      </w:r>
    </w:p>
    <w:p w:rsidR="004B04D3" w:rsidRDefault="002431B3">
      <w:pPr>
        <w:spacing w:after="120"/>
        <w:jc w:val="center"/>
      </w:pPr>
      <w:r>
        <w:rPr>
          <w:b/>
          <w:color w:val="000000"/>
        </w:rPr>
        <w:t>5.2. Начела функционисања система националне безбедности</w:t>
      </w:r>
    </w:p>
    <w:p w:rsidR="004B04D3" w:rsidRDefault="002431B3">
      <w:pPr>
        <w:spacing w:after="150"/>
      </w:pPr>
      <w:r>
        <w:rPr>
          <w:color w:val="000000"/>
        </w:rPr>
        <w:t>Систем националне безбедности је под демократском и цивилном контролом коју спроводе Народна</w:t>
      </w:r>
      <w:r>
        <w:rPr>
          <w:color w:val="000000"/>
        </w:rPr>
        <w:t xml:space="preserve"> скупштина, председник Републике, Влада, други државни органи и јавност, у складу са законом.</w:t>
      </w:r>
    </w:p>
    <w:p w:rsidR="004B04D3" w:rsidRDefault="002431B3">
      <w:pPr>
        <w:spacing w:after="150"/>
      </w:pPr>
      <w:r>
        <w:rPr>
          <w:color w:val="000000"/>
        </w:rPr>
        <w:t>Функционисање система националне безбедности остварује се уз уважавање основних начела: уставности и законитости, јединства, превенције, кооперативности, поуздано</w:t>
      </w:r>
      <w:r>
        <w:rPr>
          <w:color w:val="000000"/>
        </w:rPr>
        <w:t xml:space="preserve">сти, прилагодљивости, непрекидности, </w:t>
      </w:r>
      <w:r>
        <w:rPr>
          <w:color w:val="000000"/>
        </w:rPr>
        <w:lastRenderedPageBreak/>
        <w:t>ефикасности, отворености у раду, професионалности, као и контроле и надзора, у складу са законом.</w:t>
      </w:r>
    </w:p>
    <w:p w:rsidR="004B04D3" w:rsidRDefault="002431B3">
      <w:pPr>
        <w:spacing w:after="150"/>
      </w:pPr>
      <w:r>
        <w:rPr>
          <w:i/>
          <w:color w:val="000000"/>
        </w:rPr>
        <w:t>Уставност и законитост.</w:t>
      </w:r>
      <w:r>
        <w:rPr>
          <w:color w:val="000000"/>
        </w:rPr>
        <w:t xml:space="preserve"> Прописи и појединачни правни акти којима је регулисано функционисање система безбедности у саглас</w:t>
      </w:r>
      <w:r>
        <w:rPr>
          <w:color w:val="000000"/>
        </w:rPr>
        <w:t>ности су са уставним одредбама, а субјекти управљачког и извршног дела система безбедности извршавају своје надлежности у складу са Уставом и на основу њега донетих закона.</w:t>
      </w:r>
    </w:p>
    <w:p w:rsidR="004B04D3" w:rsidRDefault="002431B3">
      <w:pPr>
        <w:spacing w:after="150"/>
      </w:pPr>
      <w:r>
        <w:rPr>
          <w:i/>
          <w:color w:val="000000"/>
        </w:rPr>
        <w:t>Јединство.</w:t>
      </w:r>
      <w:r>
        <w:rPr>
          <w:color w:val="000000"/>
        </w:rPr>
        <w:t xml:space="preserve"> Систем националне безбедности функционише као јединствена целина, у окви</w:t>
      </w:r>
      <w:r>
        <w:rPr>
          <w:color w:val="000000"/>
        </w:rPr>
        <w:t>ру које сви његови елементи сарађују, повезују се и међусобно усклађују своје деловање ради достизања заједничког циља.</w:t>
      </w:r>
    </w:p>
    <w:p w:rsidR="004B04D3" w:rsidRDefault="002431B3">
      <w:pPr>
        <w:spacing w:after="150"/>
      </w:pPr>
      <w:r>
        <w:rPr>
          <w:i/>
          <w:color w:val="000000"/>
        </w:rPr>
        <w:t>Превенција.</w:t>
      </w:r>
      <w:r>
        <w:rPr>
          <w:color w:val="000000"/>
        </w:rPr>
        <w:t xml:space="preserve"> Систем националне безбедности предвиђа и проактивно делује ради спречавања настанка изазова, ризика и претњи безбедности Реп</w:t>
      </w:r>
      <w:r>
        <w:rPr>
          <w:color w:val="000000"/>
        </w:rPr>
        <w:t>ублике Србије.</w:t>
      </w:r>
    </w:p>
    <w:p w:rsidR="004B04D3" w:rsidRDefault="002431B3">
      <w:pPr>
        <w:spacing w:after="150"/>
      </w:pPr>
      <w:r>
        <w:rPr>
          <w:i/>
          <w:color w:val="000000"/>
        </w:rPr>
        <w:t>Кооперативност.</w:t>
      </w:r>
      <w:r>
        <w:rPr>
          <w:color w:val="000000"/>
        </w:rPr>
        <w:t xml:space="preserve"> Систем националне безбедности отворен је за сарадњу са другим субјектима на националном и међународном нивоу, у складу са потребама, а ради достизања утврђеног циља.</w:t>
      </w:r>
    </w:p>
    <w:p w:rsidR="004B04D3" w:rsidRDefault="002431B3">
      <w:pPr>
        <w:spacing w:after="150"/>
      </w:pPr>
      <w:r>
        <w:rPr>
          <w:i/>
          <w:color w:val="000000"/>
        </w:rPr>
        <w:t>Поузданост.</w:t>
      </w:r>
      <w:r>
        <w:rPr>
          <w:color w:val="000000"/>
        </w:rPr>
        <w:t xml:space="preserve"> Извесно је да ће систем националне безбедности </w:t>
      </w:r>
      <w:r>
        <w:rPr>
          <w:color w:val="000000"/>
        </w:rPr>
        <w:t>функционисати без значајнијих проблема у миру, ванредном стању и рату.</w:t>
      </w:r>
    </w:p>
    <w:p w:rsidR="004B04D3" w:rsidRDefault="002431B3">
      <w:pPr>
        <w:spacing w:after="150"/>
      </w:pPr>
      <w:r>
        <w:rPr>
          <w:i/>
          <w:color w:val="000000"/>
        </w:rPr>
        <w:t>Прилагодљивост.</w:t>
      </w:r>
      <w:r>
        <w:rPr>
          <w:color w:val="000000"/>
        </w:rPr>
        <w:t xml:space="preserve"> Систем националне безбедности усклађује своје функционисање са променама у стратегијском окружењу.</w:t>
      </w:r>
    </w:p>
    <w:p w:rsidR="004B04D3" w:rsidRDefault="002431B3">
      <w:pPr>
        <w:spacing w:after="150"/>
      </w:pPr>
      <w:r>
        <w:rPr>
          <w:i/>
          <w:color w:val="000000"/>
        </w:rPr>
        <w:t>Непрекидност.</w:t>
      </w:r>
      <w:r>
        <w:rPr>
          <w:color w:val="000000"/>
        </w:rPr>
        <w:t xml:space="preserve"> Систем националне безбедности остварује своје функције у</w:t>
      </w:r>
      <w:r>
        <w:rPr>
          <w:color w:val="000000"/>
        </w:rPr>
        <w:t xml:space="preserve"> континуитету, у миру, ванредном стању и рату, независно од околности које могу настати.</w:t>
      </w:r>
    </w:p>
    <w:p w:rsidR="004B04D3" w:rsidRDefault="002431B3">
      <w:pPr>
        <w:spacing w:after="150"/>
      </w:pPr>
      <w:r>
        <w:rPr>
          <w:i/>
          <w:color w:val="000000"/>
        </w:rPr>
        <w:t>Ефикасност.</w:t>
      </w:r>
      <w:r>
        <w:rPr>
          <w:color w:val="000000"/>
        </w:rPr>
        <w:t xml:space="preserve"> Извршавајући своје функције, систем националне безбедности оптимално користи ресурсе за намењену сврху.</w:t>
      </w:r>
    </w:p>
    <w:p w:rsidR="004B04D3" w:rsidRDefault="002431B3">
      <w:pPr>
        <w:spacing w:after="150"/>
      </w:pPr>
      <w:r>
        <w:rPr>
          <w:i/>
          <w:color w:val="000000"/>
        </w:rPr>
        <w:t>Отвореност у раду.</w:t>
      </w:r>
      <w:r>
        <w:rPr>
          <w:color w:val="000000"/>
        </w:rPr>
        <w:t xml:space="preserve"> Обезбеђена је јавност рада систе</w:t>
      </w:r>
      <w:r>
        <w:rPr>
          <w:color w:val="000000"/>
        </w:rPr>
        <w:t>ма националне безбедности, у мери у којој то не угрожава заштиту тајних података.</w:t>
      </w:r>
    </w:p>
    <w:p w:rsidR="004B04D3" w:rsidRDefault="002431B3">
      <w:pPr>
        <w:spacing w:after="150"/>
      </w:pPr>
      <w:r>
        <w:rPr>
          <w:i/>
          <w:color w:val="000000"/>
        </w:rPr>
        <w:t>Професионалност.</w:t>
      </w:r>
      <w:r>
        <w:rPr>
          <w:color w:val="000000"/>
        </w:rPr>
        <w:t xml:space="preserve"> Послови у оквиру система националне безбедности извршавају се одговорно, савесно, етички исправно и у складу са правилима струке уз подстицање сарадње у проф</w:t>
      </w:r>
      <w:r>
        <w:rPr>
          <w:color w:val="000000"/>
        </w:rPr>
        <w:t>есионалним односима.</w:t>
      </w:r>
    </w:p>
    <w:p w:rsidR="004B04D3" w:rsidRDefault="002431B3">
      <w:pPr>
        <w:spacing w:after="150"/>
      </w:pPr>
      <w:r>
        <w:rPr>
          <w:i/>
          <w:color w:val="000000"/>
        </w:rPr>
        <w:t>Контрола и надзор</w:t>
      </w:r>
      <w:r>
        <w:rPr>
          <w:color w:val="000000"/>
        </w:rPr>
        <w:t>. Обезбеђено је да систем делује у складу са утврђеним националним интересима, у оквиру Устава и закона.</w:t>
      </w:r>
    </w:p>
    <w:p w:rsidR="004B04D3" w:rsidRDefault="002431B3">
      <w:pPr>
        <w:spacing w:after="150"/>
      </w:pPr>
      <w:r>
        <w:rPr>
          <w:color w:val="000000"/>
        </w:rPr>
        <w:t>Специфичност функционисања делова система националне безбедности исказује се кроз посебна начела утврђена у норма</w:t>
      </w:r>
      <w:r>
        <w:rPr>
          <w:color w:val="000000"/>
        </w:rPr>
        <w:t>тивним и доктринарним документима.</w:t>
      </w:r>
    </w:p>
    <w:p w:rsidR="004B04D3" w:rsidRDefault="002431B3">
      <w:pPr>
        <w:spacing w:after="120"/>
        <w:jc w:val="center"/>
      </w:pPr>
      <w:r>
        <w:rPr>
          <w:color w:val="000000"/>
        </w:rPr>
        <w:t>6. СПРОВОЂЕЊЕ СТРАТЕГИЈЕ НАЦИОНАЛНЕ БЕЗБЕДНОСТИ</w:t>
      </w:r>
    </w:p>
    <w:p w:rsidR="004B04D3" w:rsidRDefault="002431B3">
      <w:pPr>
        <w:spacing w:after="150"/>
      </w:pPr>
      <w:r>
        <w:rPr>
          <w:color w:val="000000"/>
        </w:rPr>
        <w:lastRenderedPageBreak/>
        <w:t>Доследним спровођењем Стратегије националне безбедности штите се и остварују национални интереси, као трајне потребе и тежње Републике Србије и њених грађана.</w:t>
      </w:r>
    </w:p>
    <w:p w:rsidR="004B04D3" w:rsidRDefault="002431B3">
      <w:pPr>
        <w:spacing w:after="150"/>
      </w:pPr>
      <w:r>
        <w:rPr>
          <w:color w:val="000000"/>
        </w:rPr>
        <w:t xml:space="preserve">У спровођењу </w:t>
      </w:r>
      <w:r>
        <w:rPr>
          <w:color w:val="000000"/>
        </w:rPr>
        <w:t>Стратегије националне безбедности учествују: грађани, државни органи, органи државне управе, органи аутономних покрајина, органи јединица локалне самоуправе, привредна друштва, друга правна лица и предузетници, у складу са утврђеним правима и обавезама и п</w:t>
      </w:r>
      <w:r>
        <w:rPr>
          <w:color w:val="000000"/>
        </w:rPr>
        <w:t>рописаним надлежностима. У реализацији ове стратегије Република Србија сарађује са другим државама и међународним организацијама, у складу са сопственим интересима.</w:t>
      </w:r>
    </w:p>
    <w:p w:rsidR="004B04D3" w:rsidRDefault="002431B3">
      <w:pPr>
        <w:spacing w:after="150"/>
      </w:pPr>
      <w:r>
        <w:rPr>
          <w:color w:val="000000"/>
        </w:rPr>
        <w:t>Ставове, опредељења и утврђене мере политике националне безбедности спроводи систем национа</w:t>
      </w:r>
      <w:r>
        <w:rPr>
          <w:color w:val="000000"/>
        </w:rPr>
        <w:t>лне безбедности усклађеним и јединственим деловањем свих његових делова.</w:t>
      </w:r>
    </w:p>
    <w:p w:rsidR="004B04D3" w:rsidRDefault="002431B3">
      <w:pPr>
        <w:spacing w:after="150"/>
      </w:pPr>
      <w:r>
        <w:rPr>
          <w:color w:val="000000"/>
        </w:rPr>
        <w:t>Министарство надлежно за послове одбране израдиће предлог акционог плана за спровођење Стратегије националне безбедности, у складу са законом. Ставови и опредељења из ове стратегије о</w:t>
      </w:r>
      <w:r>
        <w:rPr>
          <w:color w:val="000000"/>
        </w:rPr>
        <w:t>перационализују се израдом и усвајањем докумената јавних политика, а на основу акционог плана. Такође, ово министарство ће подносити Влади годишњи извештај о реализацији акционог плана за спровођење Стратегије. Влада Републике Србије доставља годишњи извеш</w:t>
      </w:r>
      <w:r>
        <w:rPr>
          <w:color w:val="000000"/>
        </w:rPr>
        <w:t>тај Савету за националну безбедност и надлежним одборима Народне скупштине Републике Србије.</w:t>
      </w:r>
    </w:p>
    <w:p w:rsidR="004B04D3" w:rsidRDefault="002431B3">
      <w:pPr>
        <w:spacing w:after="150"/>
      </w:pPr>
      <w:r>
        <w:rPr>
          <w:color w:val="000000"/>
        </w:rPr>
        <w:t>Влада ће континуирано пратити спровођење Стратегије националне безбедности и, по потреби, предузимати корективне мере ради обезбеђивања заштите и остваривања нацио</w:t>
      </w:r>
      <w:r>
        <w:rPr>
          <w:color w:val="000000"/>
        </w:rPr>
        <w:t>налних интереса и циљева. Такође, подносиће годишњи извештај о њеном спровођењу, у складу са законом.</w:t>
      </w:r>
    </w:p>
    <w:p w:rsidR="004B04D3" w:rsidRDefault="002431B3">
      <w:pPr>
        <w:spacing w:after="150"/>
      </w:pPr>
      <w:r>
        <w:rPr>
          <w:color w:val="000000"/>
        </w:rPr>
        <w:t>Ради спровођења Стратегије националне безбедности обезбедиће се адекватно финансирање система националне безбедности, у складу са потребама и могућностима</w:t>
      </w:r>
      <w:r>
        <w:rPr>
          <w:color w:val="000000"/>
        </w:rPr>
        <w:t xml:space="preserve"> Републике Србије. Основни извор финансирања за њено спровођење биће приходи из буџета.</w:t>
      </w:r>
    </w:p>
    <w:p w:rsidR="004B04D3" w:rsidRDefault="002431B3">
      <w:pPr>
        <w:spacing w:after="150"/>
      </w:pPr>
      <w:r>
        <w:rPr>
          <w:color w:val="000000"/>
        </w:rPr>
        <w:t>Република Србија стално ће анализирати, прилагођавати и унапређивати своје деловање у домену заштите и остварења националних интереса и циљева и супротстављања изазовим</w:t>
      </w:r>
      <w:r>
        <w:rPr>
          <w:color w:val="000000"/>
        </w:rPr>
        <w:t>а, ризицима и претњама безбедности, у складу са променама у стратегијском и безбедносном окружењу.</w:t>
      </w:r>
    </w:p>
    <w:p w:rsidR="004B04D3" w:rsidRDefault="002431B3">
      <w:pPr>
        <w:spacing w:after="120"/>
        <w:jc w:val="center"/>
      </w:pPr>
      <w:r>
        <w:rPr>
          <w:color w:val="000000"/>
        </w:rPr>
        <w:t>7. ЗАКЉУЧАК</w:t>
      </w:r>
    </w:p>
    <w:p w:rsidR="004B04D3" w:rsidRDefault="002431B3">
      <w:pPr>
        <w:spacing w:after="150"/>
      </w:pPr>
      <w:r>
        <w:rPr>
          <w:color w:val="000000"/>
        </w:rPr>
        <w:t>Стратегија националне безбедности јесте највиши стратешки документ у којем су исказани основни ставови, опредељења и мере које ће Република Србиј</w:t>
      </w:r>
      <w:r>
        <w:rPr>
          <w:color w:val="000000"/>
        </w:rPr>
        <w:t>а предузети ради заштите и остваривања националних интереса и очувања основних националних вредности.</w:t>
      </w:r>
    </w:p>
    <w:p w:rsidR="004B04D3" w:rsidRDefault="002431B3">
      <w:pPr>
        <w:spacing w:after="150"/>
      </w:pPr>
      <w:r>
        <w:rPr>
          <w:color w:val="000000"/>
        </w:rPr>
        <w:t xml:space="preserve">Република Србија штити и остварује своје националне интересе у сложеном, променљивом и тешко предвидивом стратегијском окружењу које је </w:t>
      </w:r>
      <w:r>
        <w:rPr>
          <w:color w:val="000000"/>
        </w:rPr>
        <w:lastRenderedPageBreak/>
        <w:t>обликовано деловањ</w:t>
      </w:r>
      <w:r>
        <w:rPr>
          <w:color w:val="000000"/>
        </w:rPr>
        <w:t>ем великог броја различитих, али међусобно зависних чинилаца. Стање у њеном стратегијском окружењу захтева брзо прилагођавање новонасталим променама, превентивно и проактивно деловање, као и свеобухватан одговор државе и друштва.</w:t>
      </w:r>
    </w:p>
    <w:p w:rsidR="004B04D3" w:rsidRDefault="002431B3">
      <w:pPr>
        <w:spacing w:after="150"/>
      </w:pPr>
      <w:r>
        <w:rPr>
          <w:color w:val="000000"/>
        </w:rPr>
        <w:t>Република Србија суочава с</w:t>
      </w:r>
      <w:r>
        <w:rPr>
          <w:color w:val="000000"/>
        </w:rPr>
        <w:t>е са бројним и значајним изазовима, ризицима и претњама који угрожавају њену безбедност и који би могли изазвати неповољан развој безбедносне ситуације. Највећи број ризика и претњи по њену безбедност невојног је карактера.</w:t>
      </w:r>
    </w:p>
    <w:p w:rsidR="004B04D3" w:rsidRDefault="002431B3">
      <w:pPr>
        <w:spacing w:after="150"/>
      </w:pPr>
      <w:r>
        <w:rPr>
          <w:color w:val="000000"/>
        </w:rPr>
        <w:t>Утврђени национални интереси изр</w:t>
      </w:r>
      <w:r>
        <w:rPr>
          <w:color w:val="000000"/>
        </w:rPr>
        <w:t>ажавају трајну потребу и тежњу Републике Србије и њених грађана. Засновани су на универзалним и националним вредностима произашлим из Устава, наслеђа српског народа и свих грађана који живе у Републици Србији. Заштитом и остварењем националних интереса она</w:t>
      </w:r>
      <w:r>
        <w:rPr>
          <w:color w:val="000000"/>
        </w:rPr>
        <w:t xml:space="preserve"> штити основне националне вредности.</w:t>
      </w:r>
    </w:p>
    <w:p w:rsidR="004B04D3" w:rsidRDefault="002431B3">
      <w:pPr>
        <w:spacing w:after="150"/>
      </w:pPr>
      <w:r>
        <w:rPr>
          <w:color w:val="000000"/>
        </w:rPr>
        <w:t xml:space="preserve">Ради очувања националних вредности и заштите и остварења националних интереса утврђена је политика националне безбедности. Она усмерава одлучивање и деловање Републике Србије, а спроводи се предузимањем свеобухватног и </w:t>
      </w:r>
      <w:r>
        <w:rPr>
          <w:color w:val="000000"/>
        </w:rPr>
        <w:t>усклађеног скупа мера у различитим областима друштвеног живота. Спровођењем политике националне безбедности, поред очувања националних вредности и заштите и остварења националних интереса, стварају се претпоставке за политички, економски, социјални, култур</w:t>
      </w:r>
      <w:r>
        <w:rPr>
          <w:color w:val="000000"/>
        </w:rPr>
        <w:t>ни и укупни друштвени развој Републике Србије.</w:t>
      </w:r>
    </w:p>
    <w:p w:rsidR="004B04D3" w:rsidRDefault="002431B3">
      <w:pPr>
        <w:spacing w:after="150"/>
      </w:pPr>
      <w:r>
        <w:rPr>
          <w:color w:val="000000"/>
        </w:rPr>
        <w:t xml:space="preserve">Очување националних вредности и заштита и остваривање националних интереса путем спровођења утврђене политике националне безбедности основна је улога система националне безбедности. Систем националне </w:t>
      </w:r>
      <w:r>
        <w:rPr>
          <w:color w:val="000000"/>
        </w:rPr>
        <w:t>безбедности је нормативно, структурно и функционално уређена целина која се састоји од управљачког и извршног дела са прецизно утврђеним надлежностима и одговорностима.</w:t>
      </w:r>
    </w:p>
    <w:p w:rsidR="004B04D3" w:rsidRDefault="002431B3">
      <w:pPr>
        <w:spacing w:after="150"/>
      </w:pPr>
      <w:r>
        <w:rPr>
          <w:color w:val="000000"/>
        </w:rPr>
        <w:t>Стратегију националне безбедности спроводе грађани, државни органи, органи државне упра</w:t>
      </w:r>
      <w:r>
        <w:rPr>
          <w:color w:val="000000"/>
        </w:rPr>
        <w:t>ве, органи аутономних покрајина, органи јединица локалне самоуправе, привредна друштва, друга правна лица и предузетници, у складу са утврђеним правима и обавезама и прописаним надлежностима.</w:t>
      </w:r>
    </w:p>
    <w:p w:rsidR="004B04D3" w:rsidRDefault="002431B3">
      <w:pPr>
        <w:spacing w:after="150"/>
      </w:pPr>
      <w:r>
        <w:rPr>
          <w:color w:val="000000"/>
        </w:rPr>
        <w:t xml:space="preserve">Доследно спровођење Стратегије националне безбедности предуслов </w:t>
      </w:r>
      <w:r>
        <w:rPr>
          <w:color w:val="000000"/>
        </w:rPr>
        <w:t>је заштите и остварења националних интереса и представља основу за израду других стратешких докумената и докумената јавних политика. С тим у вези, надлежни државни органи стално ће пратити спровођење Стратегије националне безбедности и предузимати потребне</w:t>
      </w:r>
      <w:r>
        <w:rPr>
          <w:color w:val="000000"/>
        </w:rPr>
        <w:t xml:space="preserve"> мере ради обезбеђивања њене усаглашености са стањем и проценама стратегијског окружења.</w:t>
      </w:r>
    </w:p>
    <w:p w:rsidR="004B04D3" w:rsidRDefault="002431B3">
      <w:pPr>
        <w:spacing w:after="120"/>
        <w:jc w:val="center"/>
      </w:pPr>
      <w:r>
        <w:rPr>
          <w:color w:val="000000"/>
        </w:rPr>
        <w:t>8. ЗАВРШНИ ДЕО</w:t>
      </w:r>
    </w:p>
    <w:p w:rsidR="004B04D3" w:rsidRDefault="002431B3">
      <w:pPr>
        <w:spacing w:after="150"/>
      </w:pPr>
      <w:r>
        <w:rPr>
          <w:color w:val="000000"/>
        </w:rPr>
        <w:lastRenderedPageBreak/>
        <w:t>Даном објављивања ове стратегије престаје да важи Одлука о усвајању Стратегије националне безбедности Републике Србије („Службени гласник РС”, број 88/0</w:t>
      </w:r>
      <w:r>
        <w:rPr>
          <w:color w:val="000000"/>
        </w:rPr>
        <w:t>9).</w:t>
      </w:r>
    </w:p>
    <w:p w:rsidR="004B04D3" w:rsidRDefault="002431B3">
      <w:pPr>
        <w:spacing w:after="150"/>
      </w:pPr>
      <w:r>
        <w:rPr>
          <w:color w:val="000000"/>
        </w:rPr>
        <w:t>Ову стратегију објавити у „Службеном гласнику Републике Србије”.</w:t>
      </w:r>
    </w:p>
    <w:p w:rsidR="004B04D3" w:rsidRDefault="002431B3">
      <w:pPr>
        <w:spacing w:after="150"/>
        <w:jc w:val="right"/>
      </w:pPr>
      <w:r>
        <w:rPr>
          <w:color w:val="000000"/>
        </w:rPr>
        <w:t>РС број 61</w:t>
      </w:r>
    </w:p>
    <w:p w:rsidR="004B04D3" w:rsidRDefault="002431B3">
      <w:pPr>
        <w:spacing w:after="150"/>
        <w:jc w:val="right"/>
      </w:pPr>
      <w:r>
        <w:rPr>
          <w:color w:val="000000"/>
        </w:rPr>
        <w:t>У Београду, 27. децембра 2019. године</w:t>
      </w:r>
    </w:p>
    <w:p w:rsidR="004B04D3" w:rsidRDefault="002431B3">
      <w:pPr>
        <w:spacing w:after="150"/>
        <w:jc w:val="right"/>
      </w:pPr>
      <w:r>
        <w:rPr>
          <w:b/>
          <w:color w:val="000000"/>
        </w:rPr>
        <w:t>Народна скупштина Републике Србије</w:t>
      </w:r>
    </w:p>
    <w:p w:rsidR="004B04D3" w:rsidRDefault="002431B3">
      <w:pPr>
        <w:spacing w:after="150"/>
        <w:jc w:val="right"/>
      </w:pPr>
      <w:r>
        <w:rPr>
          <w:color w:val="000000"/>
        </w:rPr>
        <w:t>Председник,</w:t>
      </w:r>
    </w:p>
    <w:p w:rsidR="004B04D3" w:rsidRDefault="002431B3">
      <w:pPr>
        <w:spacing w:after="150"/>
        <w:jc w:val="right"/>
      </w:pPr>
      <w:r>
        <w:rPr>
          <w:b/>
          <w:color w:val="000000"/>
        </w:rPr>
        <w:t>Маја Гојковић,</w:t>
      </w:r>
      <w:r>
        <w:rPr>
          <w:color w:val="000000"/>
        </w:rPr>
        <w:t xml:space="preserve"> с.р.</w:t>
      </w:r>
    </w:p>
    <w:sectPr w:rsidR="004B04D3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04D3"/>
    <w:rsid w:val="002431B3"/>
    <w:rsid w:val="004B0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FF48C40-A2A6-4EB7-BA7E-B9847F2CBD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A3277"/>
    <w:rPr>
      <w:rFonts w:ascii="Verdana" w:hAnsi="Verdana" w:cs="Verdana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1CD9"/>
  </w:style>
  <w:style w:type="character" w:customStyle="1" w:styleId="Heading1Char">
    <w:name w:val="Heading 1 Char"/>
    <w:basedOn w:val="DefaultParagraphFont"/>
    <w:link w:val="Heading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NormalIndent">
    <w:name w:val="Normal Indent"/>
    <w:basedOn w:val="Normal"/>
    <w:uiPriority w:val="99"/>
    <w:unhideWhenUsed/>
    <w:rsid w:val="00841CD9"/>
    <w:pPr>
      <w:ind w:left="720"/>
    </w:pPr>
  </w:style>
  <w:style w:type="paragraph" w:styleId="Subtitle">
    <w:name w:val="Subtitle"/>
    <w:basedOn w:val="Normal"/>
    <w:next w:val="Normal"/>
    <w:link w:val="SubtitleChar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D1197D"/>
    <w:rPr>
      <w:i/>
      <w:iCs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customStyle="1" w:styleId="DocDefaults">
    <w:name w:val="DocDefaults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pravno-informacioni-sistem.r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41</Pages>
  <Words>15465</Words>
  <Characters>88154</Characters>
  <Application>Microsoft Office Word</Application>
  <DocSecurity>0</DocSecurity>
  <Lines>734</Lines>
  <Paragraphs>206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Marijana Ljubenovic</dc:creator>
  <cp:lastModifiedBy>Marijana Ljubenovic</cp:lastModifiedBy>
  <cp:revision>2</cp:revision>
  <dcterms:created xsi:type="dcterms:W3CDTF">2020-05-13T11:39:00Z</dcterms:created>
  <dcterms:modified xsi:type="dcterms:W3CDTF">2020-05-13T11:39:00Z</dcterms:modified>
</cp:coreProperties>
</file>